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6B3C6E">
      <w:pPr>
        <w:spacing w:line="360" w:lineRule="exact"/>
        <w:outlineLvl w:val="0"/>
        <w:rPr>
          <w:rFonts w:cs="Times New Roman"/>
          <w:b/>
          <w:bCs/>
          <w:sz w:val="32"/>
          <w:szCs w:val="32"/>
        </w:rPr>
      </w:pPr>
      <w:r>
        <w:rPr>
          <w:rFonts w:hint="eastAsia" w:cs="宋体"/>
          <w:b/>
          <w:bCs/>
          <w:sz w:val="32"/>
          <w:szCs w:val="32"/>
        </w:rPr>
        <w:t>附件</w:t>
      </w:r>
      <w:r>
        <w:rPr>
          <w:rFonts w:hint="eastAsia" w:ascii="仿宋_GB2312" w:eastAsia="仿宋_GB2312"/>
          <w:b w:val="0"/>
          <w:color w:val="auto"/>
          <w:sz w:val="30"/>
          <w:szCs w:val="30"/>
          <w:shd w:val="clear" w:color="auto" w:fill="auto"/>
          <w:lang w:val="en-US" w:eastAsia="zh-CN"/>
        </w:rPr>
        <w:t xml:space="preserve">   </w:t>
      </w:r>
      <w:r>
        <w:rPr>
          <w:rFonts w:hint="eastAsia" w:cs="宋体"/>
          <w:b/>
          <w:bCs/>
          <w:sz w:val="32"/>
          <w:szCs w:val="32"/>
        </w:rPr>
        <w:t>投标文件格式</w:t>
      </w:r>
    </w:p>
    <w:p w14:paraId="7A5BE49F">
      <w:pPr>
        <w:jc w:val="center"/>
        <w:rPr>
          <w:rFonts w:ascii="宋体" w:cs="Times New Roman"/>
          <w:b/>
          <w:bCs/>
          <w:sz w:val="28"/>
          <w:szCs w:val="28"/>
        </w:rPr>
      </w:pPr>
    </w:p>
    <w:p w14:paraId="04CF517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bookmarkStart w:id="28" w:name="_GoBack"/>
      <w:bookmarkEnd w:id="28"/>
    </w:p>
    <w:p w14:paraId="4F80842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21DFAF81">
      <w:pPr>
        <w:jc w:val="center"/>
        <w:rPr>
          <w:rFonts w:hint="eastAsia" w:ascii="宋体" w:hAnsi="宋体" w:cs="宋体"/>
          <w:b/>
          <w:bCs/>
          <w:sz w:val="72"/>
          <w:szCs w:val="72"/>
        </w:rPr>
      </w:pPr>
    </w:p>
    <w:p w14:paraId="3369A4DB">
      <w:pPr>
        <w:jc w:val="center"/>
        <w:rPr>
          <w:rFonts w:ascii="宋体" w:cs="Times New Roman"/>
          <w:b/>
          <w:bCs/>
          <w:sz w:val="72"/>
          <w:szCs w:val="72"/>
        </w:rPr>
      </w:pPr>
      <w:r>
        <w:rPr>
          <w:rFonts w:hint="eastAsia" w:ascii="宋体" w:hAnsi="宋体" w:cs="宋体"/>
          <w:b/>
          <w:bCs/>
          <w:sz w:val="72"/>
          <w:szCs w:val="72"/>
        </w:rPr>
        <w:t>投标文件</w:t>
      </w:r>
    </w:p>
    <w:p w14:paraId="6D1DB459">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技术商务部分</w:t>
      </w:r>
      <w:r>
        <w:rPr>
          <w:rFonts w:ascii="宋体" w:hAnsi="宋体" w:cs="宋体"/>
          <w:b/>
          <w:bCs/>
          <w:sz w:val="72"/>
          <w:szCs w:val="72"/>
        </w:rPr>
        <w:t>)</w:t>
      </w:r>
    </w:p>
    <w:p w14:paraId="060FA109">
      <w:pPr>
        <w:jc w:val="center"/>
        <w:rPr>
          <w:rFonts w:ascii="宋体" w:cs="Times New Roman"/>
          <w:b/>
          <w:bCs/>
          <w:sz w:val="24"/>
          <w:szCs w:val="24"/>
        </w:rPr>
      </w:pPr>
    </w:p>
    <w:p w14:paraId="06E8601B">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14:paraId="19CD5DFF">
      <w:pPr>
        <w:jc w:val="center"/>
        <w:rPr>
          <w:rFonts w:ascii="宋体" w:cs="Times New Roman"/>
          <w:b/>
          <w:bCs/>
          <w:sz w:val="24"/>
          <w:szCs w:val="24"/>
        </w:rPr>
      </w:pPr>
    </w:p>
    <w:p w14:paraId="0BBCBEAE">
      <w:pPr>
        <w:jc w:val="both"/>
        <w:rPr>
          <w:rFonts w:ascii="宋体" w:cs="Times New Roman"/>
          <w:b/>
          <w:bCs/>
          <w:sz w:val="24"/>
          <w:szCs w:val="24"/>
        </w:rPr>
      </w:pPr>
    </w:p>
    <w:p w14:paraId="42C376D0">
      <w:pPr>
        <w:jc w:val="center"/>
        <w:rPr>
          <w:rFonts w:ascii="宋体" w:cs="Times New Roman"/>
          <w:b/>
          <w:bCs/>
          <w:sz w:val="24"/>
          <w:szCs w:val="24"/>
        </w:rPr>
      </w:pPr>
    </w:p>
    <w:p w14:paraId="593A802C">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ascii="宋体" w:hAnsi="宋体" w:cs="宋体"/>
          <w:b/>
          <w:bCs/>
          <w:sz w:val="30"/>
          <w:szCs w:val="30"/>
          <w:u w:val="single"/>
        </w:rPr>
        <w:t xml:space="preserve">               </w:t>
      </w:r>
    </w:p>
    <w:p w14:paraId="1BEDC45C">
      <w:pPr>
        <w:ind w:firstLine="1051" w:firstLineChars="349"/>
        <w:rPr>
          <w:rFonts w:ascii="宋体" w:hAnsi="宋体" w:cs="宋体"/>
          <w:b/>
          <w:bCs/>
          <w:sz w:val="30"/>
          <w:szCs w:val="30"/>
          <w:u w:val="single"/>
        </w:rPr>
      </w:pPr>
      <w:r>
        <w:rPr>
          <w:rFonts w:hint="eastAsia" w:ascii="宋体" w:hAnsi="宋体" w:cs="宋体"/>
          <w:b/>
          <w:bCs/>
          <w:sz w:val="30"/>
          <w:szCs w:val="30"/>
        </w:rPr>
        <w:t>招</w:t>
      </w:r>
      <w:r>
        <w:rPr>
          <w:rFonts w:ascii="宋体" w:hAnsi="宋体" w:cs="宋体"/>
          <w:b/>
          <w:bCs/>
          <w:sz w:val="30"/>
          <w:szCs w:val="30"/>
        </w:rPr>
        <w:t xml:space="preserve"> </w:t>
      </w:r>
      <w:r>
        <w:rPr>
          <w:rFonts w:hint="eastAsia" w:ascii="宋体" w:hAnsi="宋体" w:cs="宋体"/>
          <w:b/>
          <w:bCs/>
          <w:sz w:val="30"/>
          <w:szCs w:val="30"/>
        </w:rPr>
        <w:t>标</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p>
    <w:p w14:paraId="427A727E">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14:paraId="0DFD462E">
      <w:pPr>
        <w:rPr>
          <w:rFonts w:ascii="宋体" w:cs="Times New Roman"/>
          <w:b/>
          <w:bCs/>
          <w:sz w:val="30"/>
          <w:szCs w:val="30"/>
        </w:rPr>
      </w:pPr>
    </w:p>
    <w:p w14:paraId="35D595A1">
      <w:pPr>
        <w:rPr>
          <w:rFonts w:ascii="宋体" w:cs="Times New Roman"/>
          <w:b/>
          <w:bCs/>
          <w:sz w:val="30"/>
          <w:szCs w:val="30"/>
        </w:rPr>
      </w:pPr>
    </w:p>
    <w:p w14:paraId="2DFBAC77">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rPr>
        <w:t>投标人名称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78F61972">
      <w:pPr>
        <w:rPr>
          <w:rFonts w:ascii="宋体" w:cs="Times New Roman"/>
          <w:b/>
          <w:bCs/>
          <w:sz w:val="30"/>
          <w:szCs w:val="30"/>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65E44ECF">
      <w:pPr>
        <w:spacing w:line="440" w:lineRule="exact"/>
        <w:rPr>
          <w:rFonts w:ascii="宋体" w:cs="Times New Roman"/>
          <w:sz w:val="24"/>
          <w:szCs w:val="24"/>
        </w:rPr>
      </w:pPr>
      <w:r>
        <w:rPr>
          <w:rFonts w:ascii="宋体" w:cs="Times New Roman"/>
          <w:sz w:val="24"/>
          <w:szCs w:val="24"/>
        </w:rPr>
        <w:br w:type="page"/>
      </w:r>
    </w:p>
    <w:p w14:paraId="4A43603F">
      <w:pPr>
        <w:snapToGrid w:val="0"/>
        <w:spacing w:line="420" w:lineRule="atLeast"/>
        <w:jc w:val="center"/>
        <w:rPr>
          <w:rFonts w:ascii="宋体" w:cs="Times New Roman"/>
          <w:b/>
          <w:bCs/>
          <w:sz w:val="30"/>
          <w:szCs w:val="30"/>
        </w:rPr>
      </w:pPr>
      <w:bookmarkStart w:id="0" w:name="_Toc17716"/>
      <w:bookmarkStart w:id="1" w:name="_Toc21146"/>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bookmarkEnd w:id="0"/>
      <w:bookmarkEnd w:id="1"/>
    </w:p>
    <w:p w14:paraId="75E94961">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技术商务部分</w:t>
      </w:r>
      <w:r>
        <w:rPr>
          <w:rFonts w:ascii="宋体" w:hAnsi="宋体" w:cs="宋体"/>
          <w:sz w:val="24"/>
          <w:szCs w:val="24"/>
        </w:rPr>
        <w:t>)</w:t>
      </w:r>
    </w:p>
    <w:p w14:paraId="4EAB79DB">
      <w:pPr>
        <w:spacing w:line="440" w:lineRule="exact"/>
        <w:rPr>
          <w:rFonts w:ascii="宋体" w:cs="Times New Roman"/>
          <w:sz w:val="24"/>
          <w:szCs w:val="24"/>
        </w:rPr>
      </w:pPr>
    </w:p>
    <w:p w14:paraId="068D62E7">
      <w:pPr>
        <w:spacing w:line="500" w:lineRule="exact"/>
        <w:rPr>
          <w:rFonts w:ascii="宋体" w:cs="Times New Roman"/>
          <w:sz w:val="24"/>
          <w:szCs w:val="24"/>
        </w:rPr>
      </w:pPr>
      <w:r>
        <w:rPr>
          <w:rFonts w:ascii="宋体" w:hAnsi="宋体" w:cs="宋体"/>
          <w:sz w:val="24"/>
          <w:szCs w:val="24"/>
        </w:rPr>
        <w:t>(1)</w:t>
      </w:r>
      <w:r>
        <w:rPr>
          <w:rFonts w:hint="eastAsia" w:ascii="宋体" w:hAnsi="宋体" w:cs="宋体"/>
          <w:sz w:val="24"/>
          <w:szCs w:val="24"/>
        </w:rPr>
        <w:t>投标书</w:t>
      </w:r>
    </w:p>
    <w:p w14:paraId="1EE48632">
      <w:pPr>
        <w:spacing w:line="500" w:lineRule="exact"/>
        <w:rPr>
          <w:rFonts w:ascii="宋体" w:cs="Times New Roman"/>
          <w:color w:val="auto"/>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2</w:t>
      </w:r>
      <w:r>
        <w:rPr>
          <w:rFonts w:ascii="宋体" w:hAnsi="宋体" w:cs="宋体"/>
          <w:color w:val="auto"/>
          <w:sz w:val="24"/>
          <w:szCs w:val="24"/>
        </w:rPr>
        <w:t>)</w:t>
      </w:r>
      <w:r>
        <w:rPr>
          <w:rFonts w:hint="eastAsia" w:ascii="宋体" w:hAnsi="宋体" w:cs="宋体"/>
          <w:sz w:val="24"/>
          <w:szCs w:val="24"/>
        </w:rPr>
        <w:t>技术规格和商务偏离表</w:t>
      </w:r>
    </w:p>
    <w:p w14:paraId="25C3DEF4">
      <w:pPr>
        <w:spacing w:line="500" w:lineRule="exact"/>
        <w:rPr>
          <w:rFonts w:hint="eastAsia" w:ascii="宋体" w:hAnsi="宋体" w:cs="宋体"/>
          <w:color w:val="auto"/>
          <w:sz w:val="24"/>
          <w:szCs w:val="24"/>
        </w:rPr>
      </w:pPr>
      <w:r>
        <w:rPr>
          <w:rFonts w:ascii="宋体" w:hAnsi="宋体" w:cs="宋体"/>
          <w:color w:val="auto"/>
          <w:sz w:val="24"/>
          <w:szCs w:val="24"/>
        </w:rPr>
        <w:t>(</w:t>
      </w:r>
      <w:r>
        <w:rPr>
          <w:rFonts w:hint="eastAsia" w:ascii="宋体" w:hAnsi="宋体" w:cs="宋体"/>
          <w:color w:val="auto"/>
          <w:sz w:val="24"/>
          <w:szCs w:val="24"/>
          <w:lang w:val="en-US" w:eastAsia="zh-CN"/>
        </w:rPr>
        <w:t>3</w:t>
      </w:r>
      <w:r>
        <w:rPr>
          <w:rFonts w:ascii="宋体" w:hAnsi="宋体" w:cs="宋体"/>
          <w:color w:val="auto"/>
          <w:sz w:val="24"/>
          <w:szCs w:val="24"/>
        </w:rPr>
        <w:t>)</w:t>
      </w:r>
      <w:r>
        <w:rPr>
          <w:rFonts w:hint="eastAsia" w:ascii="宋体" w:hAnsi="宋体" w:cs="宋体"/>
          <w:color w:val="auto"/>
          <w:sz w:val="24"/>
          <w:szCs w:val="24"/>
        </w:rPr>
        <w:t>投标人的资格证明文件</w:t>
      </w:r>
    </w:p>
    <w:p w14:paraId="624D5CE0">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关于资格的声明函</w:t>
      </w:r>
    </w:p>
    <w:p w14:paraId="707E5839">
      <w:pPr>
        <w:spacing w:line="500" w:lineRule="exact"/>
        <w:ind w:firstLine="240" w:firstLineChars="100"/>
        <w:rPr>
          <w:rFonts w:hint="eastAsia" w:ascii="宋体" w:hAnsi="宋体" w:cs="宋体"/>
          <w:color w:val="auto"/>
          <w:sz w:val="24"/>
          <w:szCs w:val="24"/>
        </w:rPr>
      </w:pPr>
      <w:r>
        <w:rPr>
          <w:rFonts w:hint="eastAsia" w:ascii="宋体" w:hAnsi="宋体" w:cs="宋体"/>
          <w:color w:val="auto"/>
          <w:sz w:val="24"/>
          <w:szCs w:val="24"/>
        </w:rPr>
        <w:t>法定代表人授权书</w:t>
      </w:r>
    </w:p>
    <w:p w14:paraId="6D5A24C9">
      <w:pPr>
        <w:spacing w:line="500" w:lineRule="exact"/>
        <w:ind w:left="0" w:leftChars="0" w:firstLine="240" w:firstLineChars="100"/>
        <w:rPr>
          <w:rFonts w:hint="eastAsia" w:ascii="宋体" w:hAnsi="宋体" w:cs="宋体"/>
          <w:color w:val="0000FF"/>
          <w:sz w:val="24"/>
          <w:szCs w:val="24"/>
        </w:rPr>
      </w:pPr>
      <w:r>
        <w:rPr>
          <w:rFonts w:hint="eastAsia" w:ascii="宋体" w:hAnsi="宋体" w:cs="宋体"/>
          <w:color w:val="0000FF"/>
          <w:sz w:val="24"/>
          <w:szCs w:val="24"/>
          <w:lang w:val="en-US" w:eastAsia="zh-CN"/>
        </w:rPr>
        <w:t>福建省</w:t>
      </w:r>
      <w:r>
        <w:rPr>
          <w:rFonts w:hint="eastAsia" w:ascii="宋体" w:hAnsi="宋体" w:cs="宋体"/>
          <w:color w:val="0000FF"/>
          <w:sz w:val="24"/>
          <w:szCs w:val="24"/>
        </w:rPr>
        <w:t>政府采购供应商资格承诺函</w:t>
      </w:r>
    </w:p>
    <w:p w14:paraId="39FBB376">
      <w:pPr>
        <w:spacing w:line="500" w:lineRule="exact"/>
        <w:ind w:firstLine="240" w:firstLineChars="100"/>
        <w:rPr>
          <w:color w:val="0000FF"/>
        </w:rPr>
      </w:pPr>
      <w:r>
        <w:rPr>
          <w:rFonts w:hint="eastAsia" w:ascii="宋体" w:hAnsi="宋体" w:cs="宋体"/>
          <w:color w:val="0000FF"/>
          <w:sz w:val="24"/>
          <w:szCs w:val="24"/>
        </w:rPr>
        <w:t>营业执照</w:t>
      </w:r>
    </w:p>
    <w:p w14:paraId="51981F38">
      <w:pPr>
        <w:spacing w:line="500" w:lineRule="exact"/>
        <w:ind w:firstLine="240" w:firstLineChars="100"/>
        <w:rPr>
          <w:rFonts w:ascii="宋体" w:cs="Times New Roman"/>
          <w:color w:val="auto"/>
          <w:sz w:val="24"/>
          <w:szCs w:val="24"/>
        </w:rPr>
      </w:pPr>
      <w:r>
        <w:rPr>
          <w:rFonts w:hint="eastAsia" w:ascii="宋体" w:hAnsi="宋体" w:cs="宋体"/>
          <w:color w:val="auto"/>
          <w:sz w:val="24"/>
          <w:szCs w:val="24"/>
        </w:rPr>
        <w:t>依法缴纳税收证明材料</w:t>
      </w:r>
    </w:p>
    <w:p w14:paraId="55E0081F">
      <w:pPr>
        <w:spacing w:line="500" w:lineRule="exact"/>
        <w:ind w:firstLine="240" w:firstLineChars="100"/>
        <w:rPr>
          <w:rFonts w:ascii="宋体" w:cs="Times New Roman"/>
          <w:sz w:val="24"/>
          <w:szCs w:val="24"/>
        </w:rPr>
      </w:pPr>
      <w:r>
        <w:rPr>
          <w:rFonts w:hint="eastAsia" w:ascii="宋体" w:hAnsi="宋体" w:cs="宋体"/>
          <w:sz w:val="24"/>
          <w:szCs w:val="24"/>
        </w:rPr>
        <w:t>依法缴纳社会保障资金证明材料</w:t>
      </w:r>
    </w:p>
    <w:p w14:paraId="6CCE245F">
      <w:pPr>
        <w:spacing w:line="500" w:lineRule="exact"/>
        <w:ind w:firstLine="240" w:firstLineChars="100"/>
        <w:rPr>
          <w:rFonts w:ascii="宋体" w:cs="Times New Roman"/>
          <w:sz w:val="24"/>
          <w:szCs w:val="24"/>
        </w:rPr>
      </w:pPr>
      <w:r>
        <w:rPr>
          <w:rFonts w:hint="eastAsia" w:ascii="宋体" w:hAnsi="宋体" w:cs="宋体"/>
          <w:sz w:val="24"/>
          <w:szCs w:val="24"/>
        </w:rPr>
        <w:t>具备履行合同所必需设备和专业技术能力证明材料</w:t>
      </w:r>
    </w:p>
    <w:p w14:paraId="26A4A648">
      <w:pPr>
        <w:spacing w:line="500" w:lineRule="exact"/>
        <w:ind w:firstLine="240" w:firstLineChars="100"/>
        <w:rPr>
          <w:rFonts w:ascii="宋体" w:cs="Times New Roman"/>
          <w:sz w:val="24"/>
          <w:szCs w:val="24"/>
        </w:rPr>
      </w:pPr>
      <w:r>
        <w:rPr>
          <w:rFonts w:hint="eastAsia" w:ascii="宋体" w:hAnsi="宋体" w:cs="宋体"/>
          <w:sz w:val="24"/>
          <w:szCs w:val="24"/>
        </w:rPr>
        <w:t>信用记录查询结果</w:t>
      </w:r>
    </w:p>
    <w:p w14:paraId="349F6679">
      <w:pPr>
        <w:spacing w:line="500" w:lineRule="exact"/>
        <w:ind w:firstLine="250" w:firstLineChars="100"/>
        <w:rPr>
          <w:rFonts w:ascii="宋体" w:cs="Times New Roman"/>
          <w:sz w:val="24"/>
          <w:szCs w:val="24"/>
        </w:rPr>
      </w:pPr>
      <w:r>
        <w:rPr>
          <w:rFonts w:hint="eastAsia" w:ascii="宋体" w:hAnsi="宋体" w:cs="宋体"/>
          <w:sz w:val="25"/>
          <w:szCs w:val="25"/>
        </w:rPr>
        <w:t>参加本项目响应前</w:t>
      </w:r>
      <w:r>
        <w:rPr>
          <w:rFonts w:ascii="宋体" w:hAnsi="宋体" w:cs="宋体"/>
          <w:sz w:val="25"/>
          <w:szCs w:val="25"/>
        </w:rPr>
        <w:t>3</w:t>
      </w:r>
      <w:r>
        <w:rPr>
          <w:rFonts w:hint="eastAsia" w:ascii="宋体" w:hAnsi="宋体" w:cs="宋体"/>
          <w:sz w:val="25"/>
          <w:szCs w:val="25"/>
        </w:rPr>
        <w:t>年内在经营活动中没有重大违法记录的书面声明函</w:t>
      </w:r>
    </w:p>
    <w:p w14:paraId="73AC0E02">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rPr>
        <w:t>3</w:t>
      </w:r>
      <w:r>
        <w:rPr>
          <w:rFonts w:ascii="宋体" w:hAnsi="宋体" w:cs="宋体"/>
          <w:sz w:val="24"/>
          <w:szCs w:val="24"/>
        </w:rPr>
        <w:t xml:space="preserve">) </w:t>
      </w:r>
      <w:r>
        <w:rPr>
          <w:rFonts w:hint="eastAsia" w:ascii="宋体" w:cs="宋体"/>
          <w:sz w:val="24"/>
          <w:szCs w:val="24"/>
        </w:rPr>
        <w:t>服务质量保证承诺</w:t>
      </w:r>
    </w:p>
    <w:p w14:paraId="4BA36FDF">
      <w:pPr>
        <w:spacing w:line="500" w:lineRule="exact"/>
        <w:rPr>
          <w:rFonts w:ascii="宋体" w:cs="Times New Roman"/>
          <w:sz w:val="24"/>
          <w:szCs w:val="24"/>
        </w:rPr>
      </w:pPr>
      <w:r>
        <w:rPr>
          <w:rFonts w:ascii="宋体" w:hAnsi="宋体" w:cs="宋体"/>
          <w:sz w:val="24"/>
          <w:szCs w:val="24"/>
        </w:rPr>
        <w:t>(</w:t>
      </w:r>
      <w:r>
        <w:rPr>
          <w:rFonts w:hint="eastAsia" w:ascii="宋体" w:hAnsi="宋体" w:cs="宋体"/>
          <w:sz w:val="24"/>
          <w:szCs w:val="24"/>
        </w:rPr>
        <w:t>4</w:t>
      </w:r>
      <w:r>
        <w:rPr>
          <w:rFonts w:ascii="宋体" w:hAnsi="宋体" w:cs="宋体"/>
          <w:sz w:val="24"/>
          <w:szCs w:val="24"/>
        </w:rPr>
        <w:t xml:space="preserve">) </w:t>
      </w:r>
      <w:r>
        <w:rPr>
          <w:rFonts w:hint="eastAsia" w:ascii="宋体" w:hAnsi="宋体" w:cs="宋体"/>
          <w:sz w:val="24"/>
          <w:szCs w:val="24"/>
        </w:rPr>
        <w:t>投标人提交的其他资料</w:t>
      </w:r>
    </w:p>
    <w:p w14:paraId="4BFB4F78">
      <w:pPr>
        <w:tabs>
          <w:tab w:val="left" w:pos="5355"/>
        </w:tabs>
        <w:spacing w:line="500" w:lineRule="exact"/>
        <w:ind w:left="359" w:leftChars="171"/>
        <w:rPr>
          <w:rFonts w:ascii="宋体" w:cs="Times New Roman"/>
          <w:sz w:val="24"/>
          <w:szCs w:val="24"/>
        </w:rPr>
      </w:pPr>
    </w:p>
    <w:p w14:paraId="041CEC32">
      <w:pPr>
        <w:tabs>
          <w:tab w:val="left" w:pos="5355"/>
        </w:tabs>
        <w:spacing w:line="500" w:lineRule="exact"/>
        <w:ind w:left="359" w:leftChars="171"/>
        <w:rPr>
          <w:rFonts w:ascii="宋体" w:cs="Times New Roman"/>
          <w:sz w:val="24"/>
          <w:szCs w:val="24"/>
        </w:rPr>
      </w:pPr>
    </w:p>
    <w:p w14:paraId="68AA904E">
      <w:pPr>
        <w:spacing w:line="500" w:lineRule="exact"/>
        <w:jc w:val="center"/>
        <w:rPr>
          <w:rFonts w:ascii="宋体" w:cs="Times New Roman"/>
          <w:b/>
          <w:bCs/>
          <w:sz w:val="24"/>
          <w:szCs w:val="24"/>
        </w:rPr>
      </w:pPr>
      <w:bookmarkStart w:id="2" w:name="_Toc10632"/>
    </w:p>
    <w:p w14:paraId="150D84F7">
      <w:pPr>
        <w:spacing w:line="500" w:lineRule="exact"/>
        <w:jc w:val="center"/>
        <w:rPr>
          <w:rFonts w:ascii="宋体" w:cs="Times New Roman"/>
          <w:b/>
          <w:bCs/>
          <w:sz w:val="30"/>
          <w:szCs w:val="30"/>
        </w:rPr>
      </w:pPr>
    </w:p>
    <w:p w14:paraId="7E516ECF">
      <w:pPr>
        <w:spacing w:line="500" w:lineRule="exact"/>
        <w:jc w:val="center"/>
        <w:rPr>
          <w:rFonts w:ascii="宋体" w:cs="Times New Roman"/>
          <w:b/>
          <w:bCs/>
          <w:sz w:val="30"/>
          <w:szCs w:val="30"/>
        </w:rPr>
      </w:pPr>
    </w:p>
    <w:p w14:paraId="3E624224">
      <w:pPr>
        <w:spacing w:line="500" w:lineRule="exact"/>
        <w:jc w:val="center"/>
        <w:rPr>
          <w:rFonts w:hint="eastAsia" w:ascii="宋体" w:hAnsi="宋体" w:cs="宋体"/>
          <w:b/>
          <w:bCs/>
          <w:sz w:val="30"/>
          <w:szCs w:val="30"/>
        </w:rPr>
      </w:pPr>
    </w:p>
    <w:p w14:paraId="6143AB9F">
      <w:pPr>
        <w:spacing w:line="500" w:lineRule="exact"/>
        <w:jc w:val="both"/>
        <w:rPr>
          <w:rFonts w:hint="eastAsia" w:ascii="宋体" w:hAnsi="宋体" w:cs="宋体"/>
          <w:b/>
          <w:bCs/>
          <w:sz w:val="30"/>
          <w:szCs w:val="30"/>
        </w:rPr>
      </w:pPr>
    </w:p>
    <w:p w14:paraId="00923097">
      <w:pPr>
        <w:spacing w:line="500" w:lineRule="exact"/>
        <w:jc w:val="both"/>
        <w:rPr>
          <w:rFonts w:hint="eastAsia" w:ascii="宋体" w:hAnsi="宋体" w:cs="宋体"/>
          <w:b/>
          <w:bCs/>
          <w:sz w:val="30"/>
          <w:szCs w:val="30"/>
        </w:rPr>
      </w:pPr>
    </w:p>
    <w:p w14:paraId="036E528F">
      <w:pPr>
        <w:spacing w:line="500" w:lineRule="exact"/>
        <w:jc w:val="both"/>
        <w:rPr>
          <w:rFonts w:hint="eastAsia" w:ascii="宋体" w:hAnsi="宋体" w:cs="宋体"/>
          <w:b/>
          <w:bCs/>
          <w:sz w:val="30"/>
          <w:szCs w:val="30"/>
        </w:rPr>
      </w:pPr>
    </w:p>
    <w:p w14:paraId="455E55DA">
      <w:pPr>
        <w:pStyle w:val="19"/>
        <w:rPr>
          <w:rFonts w:hint="eastAsia"/>
        </w:rPr>
      </w:pPr>
    </w:p>
    <w:p w14:paraId="03B347AC">
      <w:pPr>
        <w:spacing w:line="500" w:lineRule="exact"/>
        <w:jc w:val="center"/>
        <w:rPr>
          <w:rFonts w:hint="eastAsia" w:ascii="宋体" w:hAnsi="宋体" w:cs="宋体"/>
          <w:b/>
          <w:bCs/>
          <w:sz w:val="30"/>
          <w:szCs w:val="30"/>
        </w:rPr>
      </w:pPr>
    </w:p>
    <w:p w14:paraId="190405FF">
      <w:pPr>
        <w:rPr>
          <w:rFonts w:hint="eastAsia" w:ascii="宋体" w:hAnsi="宋体" w:cs="宋体"/>
          <w:b/>
          <w:bCs/>
          <w:sz w:val="30"/>
          <w:szCs w:val="30"/>
        </w:rPr>
      </w:pPr>
      <w:r>
        <w:rPr>
          <w:rFonts w:hint="eastAsia" w:ascii="宋体" w:hAnsi="宋体" w:cs="宋体"/>
          <w:b/>
          <w:bCs/>
          <w:sz w:val="30"/>
          <w:szCs w:val="30"/>
        </w:rPr>
        <w:br w:type="page"/>
      </w:r>
    </w:p>
    <w:p w14:paraId="4E7C8741">
      <w:pPr>
        <w:spacing w:line="500" w:lineRule="exact"/>
        <w:jc w:val="center"/>
        <w:rPr>
          <w:rFonts w:ascii="宋体" w:cs="Times New Roman"/>
          <w:sz w:val="30"/>
          <w:szCs w:val="30"/>
        </w:rPr>
      </w:pPr>
      <w:r>
        <w:rPr>
          <w:rFonts w:hint="eastAsia" w:ascii="宋体" w:hAnsi="宋体" w:cs="宋体"/>
          <w:b/>
          <w:bCs/>
          <w:sz w:val="30"/>
          <w:szCs w:val="30"/>
        </w:rPr>
        <w:t>投</w:t>
      </w:r>
      <w:r>
        <w:rPr>
          <w:rFonts w:ascii="宋体" w:hAnsi="宋体" w:cs="宋体"/>
          <w:b/>
          <w:bCs/>
          <w:sz w:val="30"/>
          <w:szCs w:val="30"/>
        </w:rPr>
        <w:t xml:space="preserve">  </w:t>
      </w:r>
      <w:r>
        <w:rPr>
          <w:rFonts w:hint="eastAsia" w:ascii="宋体" w:hAnsi="宋体" w:cs="宋体"/>
          <w:b/>
          <w:bCs/>
          <w:sz w:val="30"/>
          <w:szCs w:val="30"/>
        </w:rPr>
        <w:t>标</w:t>
      </w:r>
      <w:r>
        <w:rPr>
          <w:rFonts w:ascii="宋体" w:hAnsi="宋体" w:cs="宋体"/>
          <w:b/>
          <w:bCs/>
          <w:sz w:val="30"/>
          <w:szCs w:val="30"/>
        </w:rPr>
        <w:t xml:space="preserve">  </w:t>
      </w:r>
      <w:r>
        <w:rPr>
          <w:rFonts w:hint="eastAsia" w:ascii="宋体" w:hAnsi="宋体" w:cs="宋体"/>
          <w:b/>
          <w:bCs/>
          <w:sz w:val="30"/>
          <w:szCs w:val="30"/>
        </w:rPr>
        <w:t>书</w:t>
      </w:r>
      <w:bookmarkEnd w:id="2"/>
    </w:p>
    <w:p w14:paraId="1087042F">
      <w:pPr>
        <w:spacing w:line="500" w:lineRule="exact"/>
        <w:rPr>
          <w:rFonts w:ascii="宋体" w:cs="Times New Roman"/>
          <w:sz w:val="24"/>
          <w:szCs w:val="24"/>
        </w:rPr>
      </w:pPr>
      <w:r>
        <w:rPr>
          <w:rFonts w:hint="eastAsia" w:ascii="宋体" w:hAnsi="宋体" w:cs="宋体"/>
          <w:sz w:val="24"/>
          <w:szCs w:val="24"/>
        </w:rPr>
        <w:t>致：</w:t>
      </w:r>
      <w:r>
        <w:rPr>
          <w:rFonts w:ascii="宋体" w:hAnsi="宋体" w:cs="宋体"/>
          <w:sz w:val="24"/>
          <w:szCs w:val="24"/>
          <w:u w:val="single"/>
        </w:rPr>
        <w:t xml:space="preserve">               </w:t>
      </w:r>
    </w:p>
    <w:p w14:paraId="11FA371A">
      <w:pPr>
        <w:spacing w:line="500" w:lineRule="exact"/>
        <w:ind w:firstLine="480"/>
        <w:rPr>
          <w:rFonts w:ascii="宋体" w:cs="Times New Roman"/>
          <w:sz w:val="24"/>
          <w:szCs w:val="24"/>
        </w:rPr>
      </w:pPr>
      <w:r>
        <w:rPr>
          <w:rFonts w:hint="eastAsia" w:ascii="宋体" w:hAnsi="宋体" w:cs="宋体"/>
          <w:sz w:val="24"/>
          <w:szCs w:val="24"/>
        </w:rPr>
        <w:t>根据贵方为</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项目的投标邀请</w:t>
      </w:r>
      <w:r>
        <w:rPr>
          <w:rFonts w:ascii="宋体" w:hAnsi="宋体" w:cs="宋体"/>
          <w:sz w:val="24"/>
          <w:szCs w:val="24"/>
        </w:rPr>
        <w:t>(</w:t>
      </w:r>
      <w:r>
        <w:rPr>
          <w:rFonts w:hint="eastAsia" w:ascii="宋体" w:hAnsi="宋体" w:cs="宋体"/>
          <w:sz w:val="24"/>
          <w:szCs w:val="24"/>
        </w:rPr>
        <w:t>招标编号</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，本签字代表</w:t>
      </w:r>
      <w:r>
        <w:rPr>
          <w:rFonts w:ascii="宋体" w:hAnsi="宋体" w:cs="宋体"/>
          <w:sz w:val="24"/>
          <w:szCs w:val="24"/>
        </w:rPr>
        <w:t>(</w:t>
      </w:r>
      <w:r>
        <w:rPr>
          <w:rFonts w:hint="eastAsia" w:ascii="宋体" w:hAnsi="宋体" w:cs="宋体"/>
          <w:sz w:val="24"/>
          <w:szCs w:val="24"/>
        </w:rPr>
        <w:t>全名、职务</w:t>
      </w:r>
      <w:r>
        <w:rPr>
          <w:rFonts w:ascii="宋体" w:hAnsi="宋体" w:cs="宋体"/>
          <w:sz w:val="24"/>
          <w:szCs w:val="24"/>
        </w:rPr>
        <w:t>)</w:t>
      </w:r>
      <w:r>
        <w:rPr>
          <w:rFonts w:hint="eastAsia" w:ascii="宋体" w:hAnsi="宋体" w:cs="宋体"/>
          <w:sz w:val="24"/>
          <w:szCs w:val="24"/>
        </w:rPr>
        <w:t>正式授权并代表投标人</w:t>
      </w:r>
      <w:r>
        <w:rPr>
          <w:rFonts w:ascii="宋体" w:hAnsi="宋体" w:cs="宋体"/>
          <w:sz w:val="24"/>
          <w:szCs w:val="24"/>
        </w:rPr>
        <w:t>(</w:t>
      </w:r>
      <w:r>
        <w:rPr>
          <w:rFonts w:hint="eastAsia" w:ascii="宋体" w:hAnsi="宋体" w:cs="宋体"/>
          <w:sz w:val="24"/>
          <w:szCs w:val="24"/>
        </w:rPr>
        <w:t>投标人名称、地址</w:t>
      </w:r>
      <w:r>
        <w:rPr>
          <w:rFonts w:ascii="宋体" w:hAnsi="宋体" w:cs="宋体"/>
          <w:sz w:val="24"/>
          <w:szCs w:val="24"/>
        </w:rPr>
        <w:t>)</w:t>
      </w:r>
      <w:r>
        <w:rPr>
          <w:rFonts w:hint="eastAsia" w:ascii="宋体" w:hAnsi="宋体" w:cs="宋体"/>
          <w:sz w:val="24"/>
          <w:szCs w:val="24"/>
        </w:rPr>
        <w:t>提交下述文件。</w:t>
      </w:r>
    </w:p>
    <w:p w14:paraId="4D1D7C33">
      <w:pPr>
        <w:spacing w:line="500" w:lineRule="exact"/>
        <w:ind w:firstLine="480"/>
        <w:rPr>
          <w:rFonts w:ascii="宋体" w:cs="Times New Roman"/>
          <w:sz w:val="24"/>
          <w:szCs w:val="24"/>
        </w:rPr>
      </w:pPr>
      <w:r>
        <w:rPr>
          <w:rFonts w:hint="eastAsia" w:ascii="宋体" w:hAnsi="宋体" w:cs="宋体"/>
          <w:sz w:val="24"/>
          <w:szCs w:val="24"/>
        </w:rPr>
        <w:t>技术商务部分</w:t>
      </w:r>
      <w:r>
        <w:rPr>
          <w:rFonts w:ascii="宋体" w:hAnsi="宋体" w:cs="宋体"/>
          <w:sz w:val="24"/>
          <w:szCs w:val="24"/>
        </w:rPr>
        <w:t>(</w:t>
      </w:r>
      <w:r>
        <w:rPr>
          <w:rFonts w:hint="eastAsia" w:ascii="宋体" w:hAnsi="宋体" w:cs="宋体"/>
          <w:sz w:val="24"/>
          <w:szCs w:val="24"/>
        </w:rPr>
        <w:t>正本一份，副本一份</w:t>
      </w:r>
      <w:r>
        <w:rPr>
          <w:rFonts w:ascii="宋体" w:hAnsi="宋体" w:cs="宋体"/>
          <w:sz w:val="24"/>
          <w:szCs w:val="24"/>
        </w:rPr>
        <w:t>)</w:t>
      </w:r>
      <w:r>
        <w:rPr>
          <w:rFonts w:hint="eastAsia" w:ascii="宋体" w:hAnsi="宋体" w:cs="宋体"/>
          <w:sz w:val="24"/>
          <w:szCs w:val="24"/>
        </w:rPr>
        <w:t>：</w:t>
      </w:r>
    </w:p>
    <w:p w14:paraId="1064399E">
      <w:pPr>
        <w:spacing w:line="500" w:lineRule="exact"/>
        <w:ind w:firstLine="480" w:firstLineChars="200"/>
        <w:rPr>
          <w:rFonts w:ascii="宋体" w:cs="Times New Roman"/>
          <w:sz w:val="24"/>
          <w:szCs w:val="24"/>
        </w:rPr>
      </w:pPr>
      <w:r>
        <w:rPr>
          <w:rFonts w:ascii="宋体" w:hAnsi="宋体" w:cs="宋体"/>
          <w:sz w:val="24"/>
          <w:szCs w:val="24"/>
        </w:rPr>
        <w:t xml:space="preserve">(1) </w:t>
      </w:r>
      <w:r>
        <w:rPr>
          <w:rFonts w:hint="eastAsia" w:ascii="宋体" w:cs="宋体"/>
          <w:sz w:val="24"/>
          <w:szCs w:val="24"/>
        </w:rPr>
        <w:t>服务说明一览表</w:t>
      </w:r>
    </w:p>
    <w:p w14:paraId="5B11F9BC">
      <w:pPr>
        <w:spacing w:line="500" w:lineRule="exact"/>
        <w:ind w:firstLine="480" w:firstLineChars="200"/>
        <w:rPr>
          <w:rFonts w:ascii="宋体" w:hAnsi="宋体" w:cs="宋体"/>
          <w:sz w:val="24"/>
          <w:szCs w:val="24"/>
        </w:rPr>
      </w:pPr>
      <w:r>
        <w:rPr>
          <w:rFonts w:ascii="宋体" w:hAnsi="宋体" w:cs="宋体"/>
          <w:sz w:val="24"/>
          <w:szCs w:val="24"/>
        </w:rPr>
        <w:t xml:space="preserve">(2) </w:t>
      </w:r>
      <w:r>
        <w:rPr>
          <w:rFonts w:hint="eastAsia" w:ascii="宋体" w:hAnsi="宋体" w:cs="宋体"/>
          <w:sz w:val="24"/>
          <w:szCs w:val="24"/>
        </w:rPr>
        <w:t>技术规格和商务偏离表</w:t>
      </w:r>
    </w:p>
    <w:p w14:paraId="10D618FD">
      <w:pPr>
        <w:spacing w:line="500" w:lineRule="exact"/>
        <w:ind w:firstLine="480" w:firstLineChars="200"/>
        <w:rPr>
          <w:rFonts w:ascii="宋体" w:cs="Times New Roman"/>
          <w:sz w:val="24"/>
          <w:szCs w:val="24"/>
        </w:rPr>
      </w:pPr>
      <w:r>
        <w:rPr>
          <w:rFonts w:ascii="宋体" w:hAnsi="宋体" w:cs="宋体"/>
          <w:sz w:val="24"/>
          <w:szCs w:val="24"/>
        </w:rPr>
        <w:t>(</w:t>
      </w:r>
      <w:r>
        <w:rPr>
          <w:rFonts w:hint="eastAsia" w:ascii="宋体" w:hAnsi="宋体" w:cs="宋体"/>
          <w:sz w:val="24"/>
          <w:szCs w:val="24"/>
          <w:lang w:val="en-US" w:eastAsia="zh-CN"/>
        </w:rPr>
        <w:t>3</w:t>
      </w:r>
      <w:r>
        <w:rPr>
          <w:rFonts w:ascii="宋体" w:hAnsi="宋体" w:cs="宋体"/>
          <w:sz w:val="24"/>
          <w:szCs w:val="24"/>
        </w:rPr>
        <w:t>)</w:t>
      </w:r>
      <w:r>
        <w:rPr>
          <w:rFonts w:hint="eastAsia" w:ascii="宋体" w:hAnsi="宋体" w:cs="宋体"/>
          <w:sz w:val="24"/>
          <w:szCs w:val="24"/>
          <w:lang w:val="en-US" w:eastAsia="zh-CN"/>
        </w:rPr>
        <w:t xml:space="preserve"> </w:t>
      </w:r>
      <w:r>
        <w:rPr>
          <w:rFonts w:hint="eastAsia" w:ascii="宋体" w:hAnsi="宋体" w:cs="宋体"/>
          <w:sz w:val="24"/>
          <w:szCs w:val="24"/>
        </w:rPr>
        <w:t>投标人的资格证明文件</w:t>
      </w:r>
    </w:p>
    <w:p w14:paraId="08BC5471">
      <w:pPr>
        <w:spacing w:line="500" w:lineRule="exact"/>
        <w:ind w:firstLine="480" w:firstLineChars="200"/>
        <w:rPr>
          <w:rFonts w:ascii="宋体" w:cs="Times New Roman"/>
          <w:sz w:val="24"/>
          <w:szCs w:val="24"/>
        </w:rPr>
      </w:pPr>
      <w:r>
        <w:rPr>
          <w:rFonts w:ascii="宋体" w:hAnsi="宋体" w:cs="宋体"/>
          <w:sz w:val="24"/>
          <w:szCs w:val="24"/>
        </w:rPr>
        <w:t>(</w:t>
      </w:r>
      <w:r>
        <w:rPr>
          <w:rFonts w:hint="eastAsia" w:ascii="宋体" w:hAnsi="宋体" w:cs="宋体"/>
          <w:sz w:val="24"/>
          <w:szCs w:val="24"/>
          <w:lang w:val="en-US" w:eastAsia="zh-CN"/>
        </w:rPr>
        <w:t>4</w:t>
      </w:r>
      <w:r>
        <w:rPr>
          <w:rFonts w:ascii="宋体" w:hAnsi="宋体" w:cs="宋体"/>
          <w:sz w:val="24"/>
          <w:szCs w:val="24"/>
        </w:rPr>
        <w:t xml:space="preserve">) </w:t>
      </w:r>
      <w:r>
        <w:rPr>
          <w:rFonts w:hint="eastAsia" w:ascii="宋体" w:cs="宋体"/>
          <w:sz w:val="24"/>
          <w:szCs w:val="24"/>
        </w:rPr>
        <w:t>服务质量保证承诺</w:t>
      </w:r>
    </w:p>
    <w:p w14:paraId="0BBCA880">
      <w:pPr>
        <w:spacing w:line="500" w:lineRule="exact"/>
        <w:ind w:firstLine="480" w:firstLineChars="200"/>
        <w:rPr>
          <w:rFonts w:ascii="宋体" w:cs="Times New Roman"/>
          <w:sz w:val="24"/>
          <w:szCs w:val="24"/>
        </w:rPr>
      </w:pPr>
      <w:r>
        <w:rPr>
          <w:rFonts w:ascii="宋体" w:hAnsi="宋体" w:cs="宋体"/>
          <w:sz w:val="24"/>
          <w:szCs w:val="24"/>
        </w:rPr>
        <w:t>(</w:t>
      </w:r>
      <w:r>
        <w:rPr>
          <w:rFonts w:hint="eastAsia" w:ascii="宋体" w:hAnsi="宋体" w:cs="宋体"/>
          <w:sz w:val="24"/>
          <w:szCs w:val="24"/>
          <w:lang w:val="en-US" w:eastAsia="zh-CN"/>
        </w:rPr>
        <w:t>5</w:t>
      </w:r>
      <w:r>
        <w:rPr>
          <w:rFonts w:ascii="宋体" w:hAnsi="宋体" w:cs="宋体"/>
          <w:sz w:val="24"/>
          <w:szCs w:val="24"/>
        </w:rPr>
        <w:t xml:space="preserve">) </w:t>
      </w:r>
      <w:r>
        <w:rPr>
          <w:rFonts w:hint="eastAsia" w:ascii="宋体" w:hAnsi="宋体" w:cs="宋体"/>
          <w:sz w:val="24"/>
          <w:szCs w:val="24"/>
        </w:rPr>
        <w:t>投标人提交的其他资料</w:t>
      </w:r>
    </w:p>
    <w:p w14:paraId="058698FA">
      <w:pPr>
        <w:spacing w:line="500" w:lineRule="exact"/>
        <w:ind w:firstLine="480"/>
        <w:rPr>
          <w:rFonts w:ascii="宋体" w:cs="Times New Roman"/>
          <w:sz w:val="24"/>
          <w:szCs w:val="24"/>
        </w:rPr>
      </w:pPr>
      <w:r>
        <w:rPr>
          <w:rFonts w:hint="eastAsia" w:ascii="宋体" w:hAnsi="宋体" w:cs="宋体"/>
          <w:sz w:val="24"/>
          <w:szCs w:val="24"/>
        </w:rPr>
        <w:t>报价部分</w:t>
      </w:r>
      <w:r>
        <w:rPr>
          <w:rFonts w:ascii="宋体" w:hAnsi="宋体" w:cs="宋体"/>
          <w:sz w:val="24"/>
          <w:szCs w:val="24"/>
        </w:rPr>
        <w:t>(</w:t>
      </w:r>
      <w:r>
        <w:rPr>
          <w:rFonts w:hint="eastAsia" w:ascii="宋体" w:hAnsi="宋体" w:cs="宋体"/>
          <w:sz w:val="24"/>
          <w:szCs w:val="24"/>
        </w:rPr>
        <w:t>正本一份，副本一份</w:t>
      </w:r>
      <w:r>
        <w:rPr>
          <w:rFonts w:ascii="宋体" w:hAnsi="宋体" w:cs="宋体"/>
          <w:sz w:val="24"/>
          <w:szCs w:val="24"/>
        </w:rPr>
        <w:t>)</w:t>
      </w:r>
      <w:r>
        <w:rPr>
          <w:rFonts w:hint="eastAsia" w:ascii="宋体" w:hAnsi="宋体" w:cs="宋体"/>
          <w:sz w:val="24"/>
          <w:szCs w:val="24"/>
        </w:rPr>
        <w:t>：</w:t>
      </w:r>
    </w:p>
    <w:p w14:paraId="1A2DCC92">
      <w:pPr>
        <w:spacing w:line="500" w:lineRule="exact"/>
        <w:ind w:firstLine="480" w:firstLineChars="200"/>
        <w:rPr>
          <w:rFonts w:ascii="宋体" w:cs="Times New Roman"/>
          <w:sz w:val="24"/>
          <w:szCs w:val="24"/>
        </w:rPr>
      </w:pPr>
      <w:r>
        <w:rPr>
          <w:rFonts w:ascii="宋体" w:hAnsi="宋体" w:cs="宋体"/>
          <w:sz w:val="24"/>
          <w:szCs w:val="24"/>
        </w:rPr>
        <w:t xml:space="preserve">(1) </w:t>
      </w:r>
      <w:r>
        <w:rPr>
          <w:rFonts w:hint="eastAsia" w:ascii="宋体" w:hAnsi="宋体" w:cs="宋体"/>
          <w:sz w:val="24"/>
          <w:szCs w:val="24"/>
        </w:rPr>
        <w:t>开标一览表</w:t>
      </w:r>
    </w:p>
    <w:p w14:paraId="2D925E0E">
      <w:pPr>
        <w:spacing w:line="500" w:lineRule="exact"/>
        <w:ind w:firstLine="480"/>
        <w:rPr>
          <w:rFonts w:ascii="宋体" w:cs="Times New Roman"/>
          <w:sz w:val="24"/>
          <w:szCs w:val="24"/>
        </w:rPr>
      </w:pPr>
      <w:r>
        <w:rPr>
          <w:rFonts w:ascii="宋体" w:hAnsi="宋体" w:cs="宋体"/>
          <w:sz w:val="24"/>
          <w:szCs w:val="24"/>
        </w:rPr>
        <w:t>(</w:t>
      </w:r>
      <w:r>
        <w:rPr>
          <w:rFonts w:hint="eastAsia" w:ascii="宋体" w:hAnsi="宋体" w:cs="宋体"/>
          <w:sz w:val="24"/>
          <w:szCs w:val="24"/>
          <w:lang w:val="en-US" w:eastAsia="zh-CN"/>
        </w:rPr>
        <w:t>2</w:t>
      </w:r>
      <w:r>
        <w:rPr>
          <w:rFonts w:ascii="宋体" w:hAnsi="宋体" w:cs="宋体"/>
          <w:sz w:val="24"/>
          <w:szCs w:val="24"/>
        </w:rPr>
        <w:t>)</w:t>
      </w:r>
      <w:r>
        <w:rPr>
          <w:rFonts w:hint="eastAsia" w:ascii="宋体" w:hAnsi="宋体" w:cs="宋体"/>
          <w:sz w:val="24"/>
          <w:szCs w:val="24"/>
        </w:rPr>
        <w:t>投标分项报价表</w:t>
      </w:r>
    </w:p>
    <w:p w14:paraId="02726780">
      <w:pPr>
        <w:spacing w:line="500" w:lineRule="exact"/>
        <w:ind w:firstLine="480"/>
        <w:rPr>
          <w:rFonts w:ascii="宋体" w:cs="Times New Roman"/>
          <w:sz w:val="24"/>
          <w:szCs w:val="24"/>
        </w:rPr>
      </w:pPr>
      <w:r>
        <w:rPr>
          <w:rFonts w:hint="eastAsia" w:ascii="宋体" w:hAnsi="宋体" w:cs="宋体"/>
          <w:sz w:val="24"/>
          <w:szCs w:val="24"/>
        </w:rPr>
        <w:t>据此函，签字代表宣布同意如下：</w:t>
      </w:r>
    </w:p>
    <w:p w14:paraId="4B474BEE">
      <w:pPr>
        <w:spacing w:line="500" w:lineRule="exact"/>
        <w:ind w:firstLine="480" w:firstLineChars="200"/>
        <w:rPr>
          <w:rFonts w:ascii="宋体" w:cs="Times New Roman"/>
          <w:sz w:val="24"/>
          <w:szCs w:val="24"/>
        </w:rPr>
      </w:pPr>
      <w:r>
        <w:rPr>
          <w:rFonts w:ascii="宋体" w:hAnsi="宋体" w:cs="宋体"/>
          <w:sz w:val="24"/>
          <w:szCs w:val="24"/>
        </w:rPr>
        <w:t>1.</w:t>
      </w:r>
      <w:r>
        <w:rPr>
          <w:rFonts w:hint="eastAsia" w:ascii="宋体" w:hAnsi="宋体" w:cs="宋体"/>
          <w:sz w:val="24"/>
          <w:szCs w:val="24"/>
        </w:rPr>
        <w:t>投标人已详细审查全部招标文件，包括修改文件</w:t>
      </w:r>
      <w:r>
        <w:rPr>
          <w:rFonts w:ascii="宋体" w:hAnsi="宋体" w:cs="宋体"/>
          <w:sz w:val="24"/>
          <w:szCs w:val="24"/>
        </w:rPr>
        <w:t>(</w:t>
      </w:r>
      <w:r>
        <w:rPr>
          <w:rFonts w:hint="eastAsia" w:ascii="宋体" w:hAnsi="宋体" w:cs="宋体"/>
          <w:sz w:val="24"/>
          <w:szCs w:val="24"/>
        </w:rPr>
        <w:t>如有的话</w:t>
      </w:r>
      <w:r>
        <w:rPr>
          <w:rFonts w:ascii="宋体" w:hAnsi="宋体" w:cs="宋体"/>
          <w:sz w:val="24"/>
          <w:szCs w:val="24"/>
        </w:rPr>
        <w:t>)</w:t>
      </w:r>
      <w:r>
        <w:rPr>
          <w:rFonts w:hint="eastAsia" w:ascii="宋体" w:hAnsi="宋体" w:cs="宋体"/>
          <w:sz w:val="24"/>
          <w:szCs w:val="24"/>
        </w:rPr>
        <w:t>和有关附件，将自行承担因对全部招标文件理解不正确或误解而产生的相应后果。</w:t>
      </w:r>
    </w:p>
    <w:p w14:paraId="53DBBF35">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投标人保证遵守招标文件的全部规定，投标人所提交的材料中所含的信息均为真实、准确、完整，且不具有任何误导性。</w:t>
      </w:r>
    </w:p>
    <w:p w14:paraId="6F4D0517">
      <w:pPr>
        <w:spacing w:line="500" w:lineRule="exact"/>
        <w:ind w:firstLine="480"/>
        <w:rPr>
          <w:rFonts w:ascii="宋体" w:cs="Times New Roman"/>
          <w:sz w:val="24"/>
          <w:szCs w:val="24"/>
        </w:rPr>
      </w:pPr>
      <w:r>
        <w:rPr>
          <w:rFonts w:ascii="宋体" w:hAnsi="宋体" w:cs="宋体"/>
          <w:sz w:val="24"/>
          <w:szCs w:val="24"/>
        </w:rPr>
        <w:t>3.</w:t>
      </w:r>
      <w:r>
        <w:rPr>
          <w:rFonts w:hint="eastAsia" w:ascii="宋体" w:hAnsi="宋体" w:cs="宋体"/>
          <w:sz w:val="24"/>
          <w:szCs w:val="24"/>
        </w:rPr>
        <w:t>投标人将按招标文件的规定履行合同责任和义务。</w:t>
      </w:r>
    </w:p>
    <w:p w14:paraId="432DD6EC">
      <w:pPr>
        <w:spacing w:line="500" w:lineRule="exact"/>
        <w:ind w:firstLine="480"/>
        <w:rPr>
          <w:rFonts w:ascii="宋体" w:cs="Times New Roman"/>
          <w:sz w:val="24"/>
          <w:szCs w:val="24"/>
        </w:rPr>
      </w:pPr>
      <w:r>
        <w:rPr>
          <w:rFonts w:ascii="宋体" w:hAnsi="宋体" w:cs="宋体"/>
          <w:sz w:val="24"/>
          <w:szCs w:val="24"/>
        </w:rPr>
        <w:t>4.</w:t>
      </w:r>
      <w:r>
        <w:rPr>
          <w:rFonts w:hint="eastAsia" w:ascii="宋体" w:hAnsi="宋体" w:cs="宋体"/>
          <w:sz w:val="24"/>
          <w:szCs w:val="24"/>
        </w:rPr>
        <w:t>本投标文件自开标日起投标有效期为：在招标文件投标人须知前附表第</w:t>
      </w:r>
      <w:r>
        <w:rPr>
          <w:rFonts w:ascii="宋体" w:hAnsi="宋体" w:cs="宋体"/>
          <w:sz w:val="24"/>
          <w:szCs w:val="24"/>
        </w:rPr>
        <w:t>3</w:t>
      </w:r>
      <w:r>
        <w:rPr>
          <w:rFonts w:hint="eastAsia" w:ascii="宋体" w:hAnsi="宋体" w:cs="宋体"/>
          <w:sz w:val="24"/>
          <w:szCs w:val="24"/>
        </w:rPr>
        <w:t>项所规定的期限内保持有效。</w:t>
      </w:r>
    </w:p>
    <w:p w14:paraId="6212EDA6">
      <w:pPr>
        <w:spacing w:line="500" w:lineRule="exact"/>
        <w:ind w:firstLine="480" w:firstLineChars="200"/>
        <w:rPr>
          <w:rFonts w:ascii="宋体" w:cs="Times New Roman"/>
          <w:sz w:val="24"/>
          <w:szCs w:val="24"/>
        </w:rPr>
      </w:pPr>
      <w:r>
        <w:rPr>
          <w:rFonts w:ascii="宋体" w:hAnsi="宋体" w:cs="宋体"/>
          <w:sz w:val="24"/>
          <w:szCs w:val="24"/>
        </w:rPr>
        <w:t>5.</w:t>
      </w:r>
      <w:r>
        <w:rPr>
          <w:rFonts w:hint="eastAsia" w:ascii="宋体" w:hAnsi="宋体" w:cs="宋体"/>
          <w:sz w:val="24"/>
          <w:szCs w:val="24"/>
        </w:rPr>
        <w:t>投标人同意提供按照招标采购单位可能要求的与其投标有关的一切数据或资料，完全理解贵方不一定要接受最低的投标或收到的任何投标。</w:t>
      </w:r>
    </w:p>
    <w:p w14:paraId="7F364AB7">
      <w:pPr>
        <w:spacing w:line="500" w:lineRule="exact"/>
        <w:ind w:firstLine="480" w:firstLineChars="200"/>
        <w:rPr>
          <w:rFonts w:ascii="宋体" w:cs="Times New Roman"/>
          <w:sz w:val="24"/>
          <w:szCs w:val="24"/>
        </w:rPr>
      </w:pPr>
      <w:r>
        <w:rPr>
          <w:rFonts w:ascii="宋体" w:hAnsi="宋体" w:cs="宋体"/>
          <w:sz w:val="24"/>
          <w:szCs w:val="24"/>
        </w:rPr>
        <w:t xml:space="preserve">6. </w:t>
      </w:r>
      <w:r>
        <w:rPr>
          <w:rFonts w:hint="eastAsia" w:ascii="宋体" w:hAnsi="宋体" w:cs="宋体"/>
          <w:sz w:val="24"/>
          <w:szCs w:val="24"/>
        </w:rPr>
        <w:t>与本投标有关的一切正式往来通讯请寄：</w:t>
      </w:r>
    </w:p>
    <w:p w14:paraId="1A605C26">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地址：</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14:paraId="694E62B5">
      <w:pPr>
        <w:spacing w:line="500" w:lineRule="exact"/>
        <w:ind w:firstLine="720" w:firstLineChars="300"/>
        <w:rPr>
          <w:rFonts w:ascii="宋体" w:hAnsi="宋体" w:cs="宋体"/>
          <w:sz w:val="24"/>
          <w:szCs w:val="24"/>
          <w:u w:val="single"/>
        </w:rPr>
      </w:pPr>
      <w:r>
        <w:rPr>
          <w:rFonts w:hint="eastAsia" w:ascii="宋体" w:hAnsi="宋体" w:cs="宋体"/>
          <w:sz w:val="24"/>
          <w:szCs w:val="24"/>
        </w:rPr>
        <w:t>邮编：</w:t>
      </w:r>
      <w:r>
        <w:rPr>
          <w:rFonts w:ascii="宋体" w:hAnsi="宋体" w:cs="宋体"/>
          <w:sz w:val="24"/>
          <w:szCs w:val="24"/>
        </w:rPr>
        <w:t xml:space="preserve"> </w:t>
      </w:r>
      <w:r>
        <w:rPr>
          <w:rFonts w:ascii="宋体" w:hAnsi="宋体" w:cs="宋体"/>
          <w:sz w:val="24"/>
          <w:szCs w:val="24"/>
          <w:u w:val="single"/>
        </w:rPr>
        <w:t xml:space="preserve">                 </w:t>
      </w:r>
    </w:p>
    <w:p w14:paraId="47519081">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电话：</w:t>
      </w:r>
      <w:r>
        <w:rPr>
          <w:rFonts w:ascii="宋体" w:hAnsi="宋体" w:cs="宋体"/>
          <w:sz w:val="24"/>
          <w:szCs w:val="24"/>
        </w:rPr>
        <w:t xml:space="preserve"> </w:t>
      </w:r>
      <w:r>
        <w:rPr>
          <w:rFonts w:ascii="宋体" w:hAnsi="宋体" w:cs="宋体"/>
          <w:sz w:val="24"/>
          <w:szCs w:val="24"/>
          <w:u w:val="single"/>
        </w:rPr>
        <w:t xml:space="preserve">                </w:t>
      </w:r>
      <w:r>
        <w:rPr>
          <w:rFonts w:ascii="宋体" w:hAnsi="宋体" w:cs="宋体"/>
          <w:sz w:val="24"/>
          <w:szCs w:val="24"/>
        </w:rPr>
        <w:t xml:space="preserve"> </w:t>
      </w:r>
    </w:p>
    <w:p w14:paraId="2C908FA4">
      <w:pPr>
        <w:spacing w:line="500" w:lineRule="exact"/>
        <w:ind w:firstLine="720" w:firstLineChars="300"/>
        <w:rPr>
          <w:rFonts w:ascii="宋体" w:hAnsi="宋体" w:cs="宋体"/>
          <w:sz w:val="24"/>
          <w:szCs w:val="24"/>
          <w:u w:val="single"/>
        </w:rPr>
      </w:pPr>
      <w:r>
        <w:rPr>
          <w:rFonts w:hint="eastAsia" w:ascii="宋体" w:hAnsi="宋体" w:cs="宋体"/>
          <w:sz w:val="24"/>
          <w:szCs w:val="24"/>
        </w:rPr>
        <w:t>传真：</w:t>
      </w:r>
      <w:r>
        <w:rPr>
          <w:rFonts w:ascii="宋体" w:hAnsi="宋体" w:cs="宋体"/>
          <w:sz w:val="24"/>
          <w:szCs w:val="24"/>
        </w:rPr>
        <w:t xml:space="preserve"> </w:t>
      </w:r>
      <w:r>
        <w:rPr>
          <w:rFonts w:ascii="宋体" w:hAnsi="宋体" w:cs="宋体"/>
          <w:sz w:val="24"/>
          <w:szCs w:val="24"/>
          <w:u w:val="single"/>
        </w:rPr>
        <w:t xml:space="preserve">                 </w:t>
      </w:r>
    </w:p>
    <w:p w14:paraId="64450786">
      <w:pPr>
        <w:spacing w:line="500" w:lineRule="exact"/>
        <w:rPr>
          <w:rFonts w:ascii="宋体" w:hAnsi="宋体" w:cs="宋体"/>
          <w:sz w:val="24"/>
          <w:szCs w:val="24"/>
          <w:u w:val="single"/>
        </w:rPr>
      </w:pPr>
      <w:r>
        <w:rPr>
          <w:rFonts w:ascii="宋体" w:hAnsi="宋体" w:cs="宋体"/>
          <w:sz w:val="24"/>
          <w:szCs w:val="24"/>
        </w:rPr>
        <w:t xml:space="preserve">      </w:t>
      </w:r>
      <w:r>
        <w:rPr>
          <w:rFonts w:hint="eastAsia" w:ascii="宋体" w:hAnsi="宋体" w:cs="宋体"/>
          <w:sz w:val="24"/>
          <w:szCs w:val="24"/>
        </w:rPr>
        <w:t>投标人代表签字：</w:t>
      </w:r>
      <w:r>
        <w:rPr>
          <w:rFonts w:ascii="宋体" w:hAnsi="宋体" w:cs="宋体"/>
          <w:sz w:val="24"/>
          <w:szCs w:val="24"/>
        </w:rPr>
        <w:t xml:space="preserve"> </w:t>
      </w:r>
      <w:r>
        <w:rPr>
          <w:rFonts w:ascii="宋体" w:hAnsi="宋体" w:cs="宋体"/>
          <w:sz w:val="24"/>
          <w:szCs w:val="24"/>
          <w:u w:val="single"/>
        </w:rPr>
        <w:t xml:space="preserve">                </w:t>
      </w:r>
    </w:p>
    <w:p w14:paraId="35524653">
      <w:pPr>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投标人</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u w:val="single"/>
        </w:rPr>
        <w:t xml:space="preserve">                       </w:t>
      </w:r>
    </w:p>
    <w:p w14:paraId="246681A0">
      <w:pPr>
        <w:tabs>
          <w:tab w:val="left" w:pos="5355"/>
        </w:tabs>
        <w:spacing w:line="500" w:lineRule="exact"/>
        <w:rPr>
          <w:rFonts w:ascii="宋体" w:cs="Times New Roman"/>
          <w:sz w:val="24"/>
          <w:szCs w:val="24"/>
        </w:rPr>
      </w:pPr>
      <w:r>
        <w:rPr>
          <w:rFonts w:ascii="宋体" w:hAnsi="宋体" w:cs="宋体"/>
          <w:sz w:val="24"/>
          <w:szCs w:val="24"/>
        </w:rPr>
        <w:t xml:space="preserve">      </w:t>
      </w: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日</w:t>
      </w:r>
    </w:p>
    <w:p w14:paraId="496EEE60">
      <w:pPr>
        <w:spacing w:line="500" w:lineRule="exact"/>
        <w:ind w:firstLine="0"/>
        <w:rPr>
          <w:rFonts w:ascii="宋体" w:cs="Times New Roman"/>
          <w:sz w:val="24"/>
          <w:szCs w:val="24"/>
        </w:rPr>
      </w:pPr>
    </w:p>
    <w:p w14:paraId="5BFC13A3">
      <w:pPr>
        <w:pStyle w:val="20"/>
        <w:spacing w:line="500" w:lineRule="exact"/>
        <w:jc w:val="center"/>
        <w:outlineLvl w:val="9"/>
        <w:rPr>
          <w:rFonts w:hint="eastAsia"/>
          <w:b/>
          <w:color w:val="auto"/>
          <w:sz w:val="30"/>
          <w:szCs w:val="30"/>
          <w:highlight w:val="none"/>
        </w:rPr>
      </w:pPr>
      <w:bookmarkStart w:id="3" w:name="_Toc2207"/>
      <w:bookmarkStart w:id="4" w:name="_Toc23504"/>
      <w:bookmarkStart w:id="5" w:name="_Toc446420968"/>
      <w:bookmarkStart w:id="6" w:name="_Toc16171"/>
    </w:p>
    <w:p w14:paraId="4580C4E2">
      <w:pPr>
        <w:pStyle w:val="20"/>
        <w:spacing w:line="500" w:lineRule="exact"/>
        <w:jc w:val="center"/>
        <w:outlineLvl w:val="9"/>
        <w:rPr>
          <w:rFonts w:hint="eastAsia"/>
          <w:b/>
          <w:color w:val="auto"/>
          <w:sz w:val="30"/>
          <w:szCs w:val="30"/>
          <w:highlight w:val="none"/>
        </w:rPr>
      </w:pPr>
    </w:p>
    <w:p w14:paraId="087AC668">
      <w:pPr>
        <w:pStyle w:val="20"/>
        <w:spacing w:line="500" w:lineRule="exact"/>
        <w:jc w:val="center"/>
        <w:outlineLvl w:val="9"/>
        <w:rPr>
          <w:rFonts w:hint="eastAsia"/>
          <w:b/>
          <w:color w:val="auto"/>
          <w:sz w:val="30"/>
          <w:szCs w:val="30"/>
          <w:highlight w:val="none"/>
        </w:rPr>
      </w:pPr>
    </w:p>
    <w:p w14:paraId="2A6E3C73">
      <w:pPr>
        <w:pStyle w:val="20"/>
        <w:spacing w:line="500" w:lineRule="exact"/>
        <w:jc w:val="center"/>
        <w:outlineLvl w:val="9"/>
        <w:rPr>
          <w:rFonts w:hint="eastAsia"/>
          <w:b/>
          <w:color w:val="auto"/>
          <w:sz w:val="30"/>
          <w:szCs w:val="30"/>
          <w:highlight w:val="none"/>
        </w:rPr>
      </w:pPr>
    </w:p>
    <w:p w14:paraId="0EC47860">
      <w:pPr>
        <w:pStyle w:val="20"/>
        <w:spacing w:line="500" w:lineRule="exact"/>
        <w:jc w:val="center"/>
        <w:outlineLvl w:val="9"/>
        <w:rPr>
          <w:rFonts w:hint="eastAsia"/>
          <w:b/>
          <w:color w:val="auto"/>
          <w:sz w:val="30"/>
          <w:szCs w:val="30"/>
          <w:highlight w:val="none"/>
        </w:rPr>
      </w:pPr>
    </w:p>
    <w:p w14:paraId="590FF5DA">
      <w:pPr>
        <w:pStyle w:val="20"/>
        <w:spacing w:line="500" w:lineRule="exact"/>
        <w:jc w:val="center"/>
        <w:outlineLvl w:val="9"/>
        <w:rPr>
          <w:rFonts w:hint="eastAsia"/>
          <w:b/>
          <w:color w:val="auto"/>
          <w:sz w:val="30"/>
          <w:szCs w:val="30"/>
          <w:highlight w:val="none"/>
        </w:rPr>
      </w:pPr>
    </w:p>
    <w:p w14:paraId="2F2D905A">
      <w:pPr>
        <w:pStyle w:val="20"/>
        <w:spacing w:line="500" w:lineRule="exact"/>
        <w:jc w:val="center"/>
        <w:outlineLvl w:val="9"/>
        <w:rPr>
          <w:rFonts w:hint="eastAsia"/>
          <w:b/>
          <w:color w:val="auto"/>
          <w:sz w:val="30"/>
          <w:szCs w:val="30"/>
          <w:highlight w:val="none"/>
        </w:rPr>
      </w:pPr>
    </w:p>
    <w:p w14:paraId="19E8A0B7">
      <w:pPr>
        <w:pStyle w:val="20"/>
        <w:spacing w:line="500" w:lineRule="exact"/>
        <w:jc w:val="center"/>
        <w:outlineLvl w:val="9"/>
        <w:rPr>
          <w:rFonts w:hint="eastAsia"/>
          <w:b/>
          <w:color w:val="auto"/>
          <w:sz w:val="30"/>
          <w:szCs w:val="30"/>
          <w:highlight w:val="none"/>
        </w:rPr>
      </w:pPr>
    </w:p>
    <w:p w14:paraId="0A1A3C83">
      <w:pPr>
        <w:pStyle w:val="20"/>
        <w:spacing w:line="500" w:lineRule="exact"/>
        <w:jc w:val="center"/>
        <w:outlineLvl w:val="9"/>
        <w:rPr>
          <w:rFonts w:hint="eastAsia"/>
          <w:b/>
          <w:color w:val="auto"/>
          <w:sz w:val="30"/>
          <w:szCs w:val="30"/>
          <w:highlight w:val="none"/>
        </w:rPr>
      </w:pPr>
    </w:p>
    <w:p w14:paraId="3B749E0E">
      <w:pPr>
        <w:pStyle w:val="20"/>
        <w:spacing w:line="500" w:lineRule="exact"/>
        <w:jc w:val="center"/>
        <w:outlineLvl w:val="9"/>
        <w:rPr>
          <w:rFonts w:hint="eastAsia"/>
          <w:b/>
          <w:color w:val="auto"/>
          <w:sz w:val="30"/>
          <w:szCs w:val="30"/>
          <w:highlight w:val="none"/>
        </w:rPr>
      </w:pPr>
    </w:p>
    <w:p w14:paraId="64FB9ACF">
      <w:pPr>
        <w:pStyle w:val="20"/>
        <w:spacing w:line="500" w:lineRule="exact"/>
        <w:jc w:val="center"/>
        <w:outlineLvl w:val="9"/>
        <w:rPr>
          <w:rFonts w:hint="eastAsia"/>
          <w:b/>
          <w:color w:val="auto"/>
          <w:sz w:val="30"/>
          <w:szCs w:val="30"/>
          <w:highlight w:val="none"/>
        </w:rPr>
      </w:pPr>
    </w:p>
    <w:p w14:paraId="2557F7E8">
      <w:pPr>
        <w:pStyle w:val="20"/>
        <w:spacing w:line="500" w:lineRule="exact"/>
        <w:jc w:val="center"/>
        <w:outlineLvl w:val="9"/>
        <w:rPr>
          <w:rFonts w:hint="eastAsia"/>
          <w:b/>
          <w:color w:val="auto"/>
          <w:sz w:val="30"/>
          <w:szCs w:val="30"/>
          <w:highlight w:val="none"/>
        </w:rPr>
      </w:pPr>
    </w:p>
    <w:p w14:paraId="357432C1">
      <w:pPr>
        <w:pStyle w:val="20"/>
        <w:spacing w:line="500" w:lineRule="exact"/>
        <w:jc w:val="center"/>
        <w:outlineLvl w:val="9"/>
        <w:rPr>
          <w:rFonts w:hint="eastAsia"/>
          <w:b/>
          <w:color w:val="auto"/>
          <w:sz w:val="30"/>
          <w:szCs w:val="30"/>
          <w:highlight w:val="none"/>
        </w:rPr>
      </w:pPr>
    </w:p>
    <w:p w14:paraId="1ED13204">
      <w:pPr>
        <w:pStyle w:val="20"/>
        <w:spacing w:line="500" w:lineRule="exact"/>
        <w:jc w:val="center"/>
        <w:outlineLvl w:val="9"/>
        <w:rPr>
          <w:rFonts w:hint="eastAsia"/>
          <w:b/>
          <w:color w:val="auto"/>
          <w:sz w:val="30"/>
          <w:szCs w:val="30"/>
          <w:highlight w:val="none"/>
        </w:rPr>
      </w:pPr>
    </w:p>
    <w:p w14:paraId="42E7C486">
      <w:pPr>
        <w:pStyle w:val="20"/>
        <w:spacing w:line="500" w:lineRule="exact"/>
        <w:jc w:val="center"/>
        <w:outlineLvl w:val="9"/>
        <w:rPr>
          <w:rFonts w:hint="eastAsia"/>
          <w:b/>
          <w:color w:val="auto"/>
          <w:sz w:val="30"/>
          <w:szCs w:val="30"/>
          <w:highlight w:val="none"/>
        </w:rPr>
      </w:pPr>
    </w:p>
    <w:p w14:paraId="4F040376">
      <w:pPr>
        <w:pStyle w:val="20"/>
        <w:spacing w:line="500" w:lineRule="exact"/>
        <w:jc w:val="center"/>
        <w:outlineLvl w:val="9"/>
        <w:rPr>
          <w:rFonts w:hint="eastAsia"/>
          <w:b/>
          <w:color w:val="auto"/>
          <w:sz w:val="30"/>
          <w:szCs w:val="30"/>
          <w:highlight w:val="none"/>
        </w:rPr>
      </w:pPr>
    </w:p>
    <w:p w14:paraId="0473D987">
      <w:pPr>
        <w:pStyle w:val="20"/>
        <w:spacing w:line="500" w:lineRule="exact"/>
        <w:jc w:val="center"/>
        <w:outlineLvl w:val="9"/>
        <w:rPr>
          <w:rFonts w:hint="eastAsia"/>
          <w:b/>
          <w:color w:val="auto"/>
          <w:sz w:val="30"/>
          <w:szCs w:val="30"/>
          <w:highlight w:val="none"/>
        </w:rPr>
      </w:pPr>
    </w:p>
    <w:p w14:paraId="3364E873">
      <w:pPr>
        <w:pStyle w:val="20"/>
        <w:spacing w:line="500" w:lineRule="exact"/>
        <w:jc w:val="center"/>
        <w:outlineLvl w:val="9"/>
        <w:rPr>
          <w:rFonts w:hint="eastAsia"/>
          <w:b/>
          <w:color w:val="auto"/>
          <w:sz w:val="30"/>
          <w:szCs w:val="30"/>
          <w:highlight w:val="none"/>
        </w:rPr>
      </w:pPr>
    </w:p>
    <w:p w14:paraId="63C63EEE">
      <w:pPr>
        <w:pStyle w:val="20"/>
        <w:spacing w:line="500" w:lineRule="exact"/>
        <w:jc w:val="center"/>
        <w:outlineLvl w:val="9"/>
        <w:rPr>
          <w:rFonts w:hint="eastAsia"/>
          <w:b/>
          <w:color w:val="auto"/>
          <w:sz w:val="30"/>
          <w:szCs w:val="30"/>
          <w:highlight w:val="none"/>
        </w:rPr>
      </w:pPr>
    </w:p>
    <w:p w14:paraId="6FA23101">
      <w:pPr>
        <w:pStyle w:val="20"/>
        <w:spacing w:line="500" w:lineRule="exact"/>
        <w:jc w:val="center"/>
        <w:outlineLvl w:val="9"/>
        <w:rPr>
          <w:rFonts w:hint="eastAsia"/>
          <w:b/>
          <w:color w:val="auto"/>
          <w:sz w:val="30"/>
          <w:szCs w:val="30"/>
          <w:highlight w:val="none"/>
        </w:rPr>
      </w:pPr>
    </w:p>
    <w:p w14:paraId="0C0F8125">
      <w:pPr>
        <w:pStyle w:val="20"/>
        <w:spacing w:line="500" w:lineRule="exact"/>
        <w:jc w:val="center"/>
        <w:outlineLvl w:val="9"/>
        <w:rPr>
          <w:rFonts w:hint="eastAsia"/>
          <w:b/>
          <w:color w:val="auto"/>
          <w:sz w:val="30"/>
          <w:szCs w:val="30"/>
          <w:highlight w:val="none"/>
        </w:rPr>
      </w:pPr>
    </w:p>
    <w:p w14:paraId="4BC4BC30">
      <w:pPr>
        <w:pStyle w:val="20"/>
        <w:spacing w:line="500" w:lineRule="exact"/>
        <w:jc w:val="center"/>
        <w:outlineLvl w:val="9"/>
        <w:rPr>
          <w:rFonts w:hint="eastAsia"/>
          <w:b/>
          <w:color w:val="auto"/>
          <w:sz w:val="30"/>
          <w:szCs w:val="30"/>
          <w:highlight w:val="none"/>
        </w:rPr>
      </w:pPr>
    </w:p>
    <w:bookmarkEnd w:id="3"/>
    <w:bookmarkEnd w:id="4"/>
    <w:bookmarkEnd w:id="5"/>
    <w:bookmarkEnd w:id="6"/>
    <w:p w14:paraId="15B184B7">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技术和服务要求响应表</w:t>
      </w:r>
    </w:p>
    <w:p w14:paraId="28B74E79">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74322C5A">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786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389"/>
        <w:gridCol w:w="1719"/>
        <w:gridCol w:w="1937"/>
      </w:tblGrid>
      <w:tr w14:paraId="6DD7A13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4E0D412">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29B6495">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38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261D159">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技术和服务要求</w:t>
            </w:r>
          </w:p>
        </w:tc>
        <w:tc>
          <w:tcPr>
            <w:tcW w:w="1719"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EE99AA5">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投标响应</w:t>
            </w:r>
          </w:p>
        </w:tc>
        <w:tc>
          <w:tcPr>
            <w:tcW w:w="1937"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61DB2A3">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14:paraId="23D330E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0315FD3">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9360CF7">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1B8DE669">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41E2107F">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12280D6C">
            <w:pPr>
              <w:keepNext w:val="0"/>
              <w:keepLines w:val="0"/>
              <w:widowControl/>
              <w:suppressLineNumbers w:val="0"/>
              <w:jc w:val="left"/>
            </w:pPr>
          </w:p>
        </w:tc>
      </w:tr>
      <w:tr w14:paraId="0687586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AFEFCB1">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DEE0D7A">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1F5D4A2D">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42657299">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5172558E">
            <w:pPr>
              <w:keepNext w:val="0"/>
              <w:keepLines w:val="0"/>
              <w:widowControl/>
              <w:suppressLineNumbers w:val="0"/>
              <w:jc w:val="left"/>
            </w:pPr>
          </w:p>
        </w:tc>
      </w:tr>
      <w:tr w14:paraId="26F9ED7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DCC995E">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2002CDB">
            <w:pPr>
              <w:keepNext w:val="0"/>
              <w:keepLines w:val="0"/>
              <w:widowControl/>
              <w:suppressLineNumbers w:val="0"/>
              <w:jc w:val="left"/>
            </w:pPr>
          </w:p>
        </w:tc>
        <w:tc>
          <w:tcPr>
            <w:tcW w:w="238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2B88AAC5">
            <w:pPr>
              <w:keepNext w:val="0"/>
              <w:keepLines w:val="0"/>
              <w:widowControl/>
              <w:suppressLineNumbers w:val="0"/>
              <w:jc w:val="left"/>
            </w:pPr>
          </w:p>
        </w:tc>
        <w:tc>
          <w:tcPr>
            <w:tcW w:w="1719"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ACC121B">
            <w:pPr>
              <w:keepNext w:val="0"/>
              <w:keepLines w:val="0"/>
              <w:widowControl/>
              <w:suppressLineNumbers w:val="0"/>
              <w:jc w:val="left"/>
            </w:pPr>
          </w:p>
        </w:tc>
        <w:tc>
          <w:tcPr>
            <w:tcW w:w="1937"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1D18AD0">
            <w:pPr>
              <w:keepNext w:val="0"/>
              <w:keepLines w:val="0"/>
              <w:widowControl/>
              <w:suppressLineNumbers w:val="0"/>
              <w:jc w:val="left"/>
            </w:pPr>
          </w:p>
        </w:tc>
      </w:tr>
    </w:tbl>
    <w:p w14:paraId="51A726C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14:paraId="7D60C2D7">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14:paraId="439C5069">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1.1“技术和服务要求”项下填写的内容应与招标文件第</w:t>
      </w:r>
      <w:r>
        <w:rPr>
          <w:rFonts w:hint="eastAsia" w:ascii="宋体" w:hAnsi="宋体" w:cs="宋体"/>
          <w:sz w:val="21"/>
          <w:szCs w:val="21"/>
          <w:lang w:eastAsia="zh-CN"/>
        </w:rPr>
        <w:t>四</w:t>
      </w:r>
      <w:r>
        <w:rPr>
          <w:rFonts w:hint="eastAsia" w:ascii="宋体" w:hAnsi="宋体" w:eastAsia="宋体" w:cs="宋体"/>
          <w:sz w:val="21"/>
          <w:szCs w:val="21"/>
        </w:rPr>
        <w:t>章“技术和服务要求”的内容保持一致。</w:t>
      </w:r>
    </w:p>
    <w:p w14:paraId="16F969FF">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1.2“投标响应”项下应填写具体的响应内容并与“技术和服务要求”项下填写的内容逐项对应；对“技术和服务要求”项下涉及“≥或＞”、“≤或＜”及某个区间值范围内的内容，应填写具体的数值。</w:t>
      </w:r>
    </w:p>
    <w:p w14:paraId="69D898EA">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14:paraId="20286640">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投标人</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14:paraId="3C75D4DB">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3、纸质投标文件正本中的本表应为原件。</w:t>
      </w:r>
    </w:p>
    <w:p w14:paraId="09CDAE51">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6C1569EC">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543CF875">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投标人</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14:paraId="5FEFF3F0">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投标人</w:t>
      </w:r>
      <w:r>
        <w:rPr>
          <w:rFonts w:hint="eastAsia" w:ascii="宋体" w:hAnsi="宋体" w:eastAsia="宋体" w:cs="宋体"/>
          <w:sz w:val="21"/>
          <w:szCs w:val="21"/>
        </w:rPr>
        <w:t>代表签字：</w:t>
      </w:r>
      <w:r>
        <w:rPr>
          <w:rFonts w:hint="eastAsia" w:ascii="宋体" w:hAnsi="宋体" w:eastAsia="宋体" w:cs="宋体"/>
          <w:sz w:val="21"/>
          <w:szCs w:val="21"/>
          <w:u w:val="single"/>
        </w:rPr>
        <w:t>                   </w:t>
      </w:r>
    </w:p>
    <w:p w14:paraId="2C7D49C4">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14:paraId="58E6AC21">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3E093DCC">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65F0A999">
      <w:pPr>
        <w:pStyle w:val="14"/>
        <w:keepNext w:val="0"/>
        <w:keepLines w:val="0"/>
        <w:widowControl/>
        <w:suppressLineNumbers w:val="0"/>
        <w:spacing w:before="0" w:beforeAutospacing="0" w:after="150" w:afterAutospacing="0"/>
        <w:ind w:left="0" w:right="0"/>
        <w:jc w:val="center"/>
        <w:rPr>
          <w:rFonts w:hint="default" w:ascii="Calibri" w:hAnsi="Calibri" w:cs="Calibri"/>
          <w:sz w:val="21"/>
          <w:szCs w:val="21"/>
        </w:rPr>
      </w:pPr>
      <w:r>
        <w:rPr>
          <w:rFonts w:hint="default" w:ascii="Calibri" w:hAnsi="Calibri" w:cs="Calibri"/>
          <w:sz w:val="21"/>
          <w:szCs w:val="21"/>
        </w:rPr>
        <w:br w:type="textWrapping"/>
      </w:r>
    </w:p>
    <w:p w14:paraId="3C335C5E">
      <w:pPr>
        <w:rPr>
          <w:rFonts w:hint="default" w:ascii="Calibri" w:hAnsi="Calibri" w:cs="Calibri"/>
          <w:sz w:val="21"/>
          <w:szCs w:val="21"/>
        </w:rPr>
      </w:pPr>
      <w:r>
        <w:rPr>
          <w:rFonts w:hint="default" w:ascii="Calibri" w:hAnsi="Calibri" w:cs="Calibri"/>
          <w:sz w:val="21"/>
          <w:szCs w:val="21"/>
        </w:rPr>
        <w:br w:type="page"/>
      </w:r>
    </w:p>
    <w:p w14:paraId="20BFEC5D">
      <w:pPr>
        <w:pStyle w:val="14"/>
        <w:keepNext w:val="0"/>
        <w:keepLines w:val="0"/>
        <w:widowControl/>
        <w:suppressLineNumbers w:val="0"/>
        <w:spacing w:before="0" w:beforeAutospacing="0" w:after="150" w:afterAutospacing="0"/>
        <w:ind w:left="0" w:right="0"/>
        <w:jc w:val="center"/>
        <w:rPr>
          <w:sz w:val="30"/>
          <w:szCs w:val="30"/>
        </w:rPr>
      </w:pPr>
      <w:r>
        <w:rPr>
          <w:rStyle w:val="17"/>
          <w:rFonts w:hint="eastAsia" w:ascii="宋体" w:hAnsi="宋体" w:eastAsia="宋体" w:cs="宋体"/>
          <w:b/>
          <w:sz w:val="30"/>
          <w:szCs w:val="30"/>
        </w:rPr>
        <w:t>商务条件响应表</w:t>
      </w:r>
    </w:p>
    <w:p w14:paraId="2A4F823C">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46A12927">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lang w:eastAsia="zh-CN"/>
        </w:rPr>
        <w:t>采购编号</w:t>
      </w:r>
      <w:r>
        <w:rPr>
          <w:rFonts w:hint="eastAsia" w:ascii="宋体" w:hAnsi="宋体" w:eastAsia="宋体" w:cs="宋体"/>
          <w:sz w:val="21"/>
          <w:szCs w:val="21"/>
        </w:rPr>
        <w:t>：</w:t>
      </w:r>
      <w:r>
        <w:rPr>
          <w:rFonts w:hint="eastAsia" w:ascii="宋体" w:hAnsi="宋体" w:eastAsia="宋体" w:cs="宋体"/>
          <w:sz w:val="21"/>
          <w:szCs w:val="21"/>
          <w:u w:val="single"/>
        </w:rPr>
        <w:t>                   </w:t>
      </w:r>
    </w:p>
    <w:tbl>
      <w:tblPr>
        <w:tblStyle w:val="15"/>
        <w:tblW w:w="8520" w:type="dxa"/>
        <w:tblInd w:w="0"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60"/>
        <w:gridCol w:w="855"/>
        <w:gridCol w:w="2970"/>
        <w:gridCol w:w="1845"/>
        <w:gridCol w:w="1890"/>
      </w:tblGrid>
      <w:tr w14:paraId="1600A16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06EF99E">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合同包</w:t>
            </w:r>
          </w:p>
        </w:tc>
        <w:tc>
          <w:tcPr>
            <w:tcW w:w="85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019BBD67">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品目号</w:t>
            </w:r>
          </w:p>
        </w:tc>
        <w:tc>
          <w:tcPr>
            <w:tcW w:w="297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5C4AF8CA">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商务条件</w:t>
            </w:r>
          </w:p>
        </w:tc>
        <w:tc>
          <w:tcPr>
            <w:tcW w:w="184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A00E317">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投标响应</w:t>
            </w:r>
          </w:p>
        </w:tc>
        <w:tc>
          <w:tcPr>
            <w:tcW w:w="189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55E2FA6">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是否偏离及说明</w:t>
            </w:r>
          </w:p>
        </w:tc>
      </w:tr>
      <w:tr w14:paraId="09A164D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restart"/>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8AC3B22">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6352F12">
            <w:pPr>
              <w:pStyle w:val="14"/>
              <w:keepNext w:val="0"/>
              <w:keepLines w:val="0"/>
              <w:widowControl/>
              <w:suppressLineNumbers w:val="0"/>
              <w:spacing w:before="0" w:beforeAutospacing="0" w:after="150" w:afterAutospacing="0"/>
              <w:ind w:left="0" w:right="0"/>
              <w:jc w:val="center"/>
            </w:pPr>
            <w:r>
              <w:rPr>
                <w:rFonts w:hint="eastAsia" w:ascii="宋体" w:hAnsi="宋体" w:eastAsia="宋体" w:cs="宋体"/>
                <w:sz w:val="21"/>
                <w:szCs w:val="21"/>
              </w:rPr>
              <w:t>*-1</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6816CF17">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766E9B2C">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73FD0D28">
            <w:pPr>
              <w:keepNext w:val="0"/>
              <w:keepLines w:val="0"/>
              <w:widowControl/>
              <w:suppressLineNumbers w:val="0"/>
              <w:jc w:val="left"/>
            </w:pPr>
          </w:p>
        </w:tc>
      </w:tr>
      <w:tr w14:paraId="6A56914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vMerge w:val="continue"/>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3444BA6">
            <w:pPr>
              <w:rPr>
                <w:rFonts w:hint="eastAsia" w:ascii="宋体"/>
                <w:sz w:val="24"/>
                <w:szCs w:val="24"/>
              </w:rPr>
            </w:pP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7DB53D6A">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172EE2A6">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26FF4BF0">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top"/>
          </w:tcPr>
          <w:p w14:paraId="38B23BAF">
            <w:pPr>
              <w:keepNext w:val="0"/>
              <w:keepLines w:val="0"/>
              <w:widowControl/>
              <w:suppressLineNumbers w:val="0"/>
              <w:jc w:val="left"/>
            </w:pPr>
          </w:p>
        </w:tc>
      </w:tr>
      <w:tr w14:paraId="013E653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60" w:type="dxa"/>
            <w:tcBorders>
              <w:top w:val="nil"/>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73BEFEF">
            <w:pPr>
              <w:pStyle w:val="14"/>
              <w:keepNext w:val="0"/>
              <w:keepLines w:val="0"/>
              <w:widowControl/>
              <w:suppressLineNumbers w:val="0"/>
              <w:spacing w:before="0" w:beforeAutospacing="0" w:after="150" w:afterAutospacing="0"/>
              <w:ind w:left="0" w:right="0"/>
              <w:jc w:val="center"/>
            </w:pPr>
            <w:r>
              <w:rPr>
                <w:rFonts w:hint="default" w:ascii="Calibri" w:hAnsi="Calibri" w:cs="Calibri"/>
                <w:sz w:val="21"/>
                <w:szCs w:val="21"/>
              </w:rPr>
              <w:t>…</w:t>
            </w:r>
          </w:p>
        </w:tc>
        <w:tc>
          <w:tcPr>
            <w:tcW w:w="85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39F93DCC">
            <w:pPr>
              <w:keepNext w:val="0"/>
              <w:keepLines w:val="0"/>
              <w:widowControl/>
              <w:suppressLineNumbers w:val="0"/>
              <w:jc w:val="left"/>
            </w:pPr>
          </w:p>
        </w:tc>
        <w:tc>
          <w:tcPr>
            <w:tcW w:w="297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132AECA4">
            <w:pPr>
              <w:keepNext w:val="0"/>
              <w:keepLines w:val="0"/>
              <w:widowControl/>
              <w:suppressLineNumbers w:val="0"/>
              <w:jc w:val="left"/>
            </w:pPr>
          </w:p>
        </w:tc>
        <w:tc>
          <w:tcPr>
            <w:tcW w:w="18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4064C987">
            <w:pPr>
              <w:keepNext w:val="0"/>
              <w:keepLines w:val="0"/>
              <w:widowControl/>
              <w:suppressLineNumbers w:val="0"/>
              <w:jc w:val="left"/>
            </w:pPr>
          </w:p>
        </w:tc>
        <w:tc>
          <w:tcPr>
            <w:tcW w:w="189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14:paraId="695B15E2">
            <w:pPr>
              <w:keepNext w:val="0"/>
              <w:keepLines w:val="0"/>
              <w:widowControl/>
              <w:suppressLineNumbers w:val="0"/>
              <w:jc w:val="left"/>
            </w:pPr>
          </w:p>
        </w:tc>
      </w:tr>
    </w:tbl>
    <w:p w14:paraId="3DDA4939">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★注意：</w:t>
      </w:r>
    </w:p>
    <w:p w14:paraId="1BDE2235">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1、本表应按照下列规定填写：</w:t>
      </w:r>
    </w:p>
    <w:p w14:paraId="3C048279">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1.1“商务条件”项下填写的内容应与招标文件第</w:t>
      </w:r>
      <w:r>
        <w:rPr>
          <w:rFonts w:hint="eastAsia" w:ascii="宋体" w:hAnsi="宋体" w:cs="宋体"/>
          <w:sz w:val="21"/>
          <w:szCs w:val="21"/>
          <w:lang w:eastAsia="zh-CN"/>
        </w:rPr>
        <w:t>四</w:t>
      </w:r>
      <w:r>
        <w:rPr>
          <w:rFonts w:hint="eastAsia" w:ascii="宋体" w:hAnsi="宋体" w:eastAsia="宋体" w:cs="宋体"/>
          <w:sz w:val="21"/>
          <w:szCs w:val="21"/>
        </w:rPr>
        <w:t>章“商务条件”的内容保持一致。</w:t>
      </w:r>
    </w:p>
    <w:p w14:paraId="50EA76CC">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1.2“投标响应”项下应填写具体的响应内容并与“商务条件”项下填写的内容逐项对应；对“商务条件”项下涉及“≥或＞”、“≤或＜”及某个区间值范围内的内容，应填写具体的数值。</w:t>
      </w:r>
    </w:p>
    <w:p w14:paraId="1554F616">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1.3“是否偏离及说明”项下应按下列规定填写：优于的，填写“正偏离”；符合的，填写“无偏离”；低于的，填写“负偏离”。</w:t>
      </w:r>
    </w:p>
    <w:p w14:paraId="5071AFCD">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2、</w:t>
      </w:r>
      <w:r>
        <w:rPr>
          <w:rFonts w:hint="eastAsia" w:ascii="宋体" w:hAnsi="宋体" w:cs="宋体"/>
          <w:sz w:val="21"/>
          <w:szCs w:val="21"/>
          <w:lang w:eastAsia="zh-CN"/>
        </w:rPr>
        <w:t>投标人</w:t>
      </w:r>
      <w:r>
        <w:rPr>
          <w:rFonts w:hint="eastAsia" w:ascii="宋体" w:hAnsi="宋体" w:eastAsia="宋体" w:cs="宋体"/>
          <w:sz w:val="21"/>
          <w:szCs w:val="21"/>
        </w:rPr>
        <w:t>需要说明的内容若需特殊表达，应先在本表中进行相应说明，再另页应答，否则</w:t>
      </w:r>
      <w:r>
        <w:rPr>
          <w:rStyle w:val="17"/>
          <w:rFonts w:hint="eastAsia" w:ascii="宋体" w:hAnsi="宋体" w:eastAsia="宋体" w:cs="宋体"/>
          <w:b/>
          <w:sz w:val="21"/>
          <w:szCs w:val="21"/>
        </w:rPr>
        <w:t>投标无效</w:t>
      </w:r>
      <w:r>
        <w:rPr>
          <w:rFonts w:hint="eastAsia" w:ascii="宋体" w:hAnsi="宋体" w:eastAsia="宋体" w:cs="宋体"/>
          <w:sz w:val="21"/>
          <w:szCs w:val="21"/>
        </w:rPr>
        <w:t>。</w:t>
      </w:r>
    </w:p>
    <w:p w14:paraId="3EEC5CB6">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3、纸质投标文件正本中的本表应为原件。</w:t>
      </w:r>
    </w:p>
    <w:p w14:paraId="38E8FC5B">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1BCC7E36">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 </w:t>
      </w:r>
    </w:p>
    <w:p w14:paraId="7F294329">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投标人</w:t>
      </w:r>
      <w:r>
        <w:rPr>
          <w:rFonts w:hint="eastAsia" w:ascii="宋体" w:hAnsi="宋体" w:eastAsia="宋体" w:cs="宋体"/>
          <w:sz w:val="21"/>
          <w:szCs w:val="21"/>
        </w:rPr>
        <w:t>：</w:t>
      </w:r>
      <w:r>
        <w:rPr>
          <w:rFonts w:hint="eastAsia" w:ascii="宋体" w:hAnsi="宋体" w:eastAsia="宋体" w:cs="宋体"/>
          <w:sz w:val="21"/>
          <w:szCs w:val="21"/>
          <w:u w:val="single"/>
        </w:rPr>
        <w:t>（全称并加盖单位公章）</w:t>
      </w:r>
    </w:p>
    <w:p w14:paraId="2C0954CE">
      <w:pPr>
        <w:pStyle w:val="14"/>
        <w:keepNext w:val="0"/>
        <w:keepLines w:val="0"/>
        <w:widowControl/>
        <w:suppressLineNumbers w:val="0"/>
        <w:spacing w:before="0" w:beforeAutospacing="0" w:after="150" w:afterAutospacing="0"/>
        <w:ind w:left="0" w:right="0"/>
      </w:pPr>
      <w:r>
        <w:rPr>
          <w:rFonts w:hint="eastAsia" w:ascii="宋体" w:hAnsi="宋体" w:cs="宋体"/>
          <w:sz w:val="21"/>
          <w:szCs w:val="21"/>
          <w:lang w:eastAsia="zh-CN"/>
        </w:rPr>
        <w:t>投标人</w:t>
      </w:r>
      <w:r>
        <w:rPr>
          <w:rFonts w:hint="eastAsia" w:ascii="宋体" w:hAnsi="宋体" w:eastAsia="宋体" w:cs="宋体"/>
          <w:sz w:val="21"/>
          <w:szCs w:val="21"/>
        </w:rPr>
        <w:t>代表签字：</w:t>
      </w:r>
      <w:r>
        <w:rPr>
          <w:rFonts w:hint="eastAsia" w:ascii="宋体" w:hAnsi="宋体" w:eastAsia="宋体" w:cs="宋体"/>
          <w:sz w:val="21"/>
          <w:szCs w:val="21"/>
          <w:u w:val="single"/>
        </w:rPr>
        <w:t>                   </w:t>
      </w:r>
    </w:p>
    <w:p w14:paraId="07163AE9">
      <w:pPr>
        <w:pStyle w:val="14"/>
        <w:keepNext w:val="0"/>
        <w:keepLines w:val="0"/>
        <w:widowControl/>
        <w:suppressLineNumbers w:val="0"/>
        <w:spacing w:before="0" w:beforeAutospacing="0" w:after="150" w:afterAutospacing="0"/>
        <w:ind w:left="0" w:right="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14:paraId="074B8B28">
      <w:pPr>
        <w:rPr>
          <w:rFonts w:hint="eastAsia" w:ascii="宋体" w:hAnsi="宋体" w:cs="宋体"/>
          <w:b/>
          <w:sz w:val="36"/>
        </w:rPr>
      </w:pPr>
    </w:p>
    <w:p w14:paraId="1053D50C">
      <w:pPr>
        <w:rPr>
          <w:rFonts w:hint="eastAsia" w:ascii="宋体" w:hAnsi="宋体" w:cs="宋体"/>
          <w:b/>
          <w:bCs/>
          <w:sz w:val="36"/>
          <w:szCs w:val="36"/>
        </w:rPr>
      </w:pPr>
      <w:r>
        <w:rPr>
          <w:rFonts w:hint="eastAsia" w:ascii="宋体" w:hAnsi="宋体" w:cs="宋体"/>
          <w:b/>
          <w:bCs/>
          <w:sz w:val="36"/>
          <w:szCs w:val="36"/>
        </w:rPr>
        <w:br w:type="page"/>
      </w:r>
    </w:p>
    <w:p w14:paraId="00F31BD1">
      <w:pPr>
        <w:spacing w:line="500" w:lineRule="exact"/>
        <w:jc w:val="center"/>
        <w:rPr>
          <w:rFonts w:ascii="宋体"/>
          <w:sz w:val="24"/>
          <w:szCs w:val="24"/>
        </w:rPr>
      </w:pPr>
      <w:r>
        <w:rPr>
          <w:rFonts w:hint="eastAsia" w:ascii="宋体" w:hAnsi="宋体" w:cs="宋体"/>
          <w:b/>
          <w:bCs/>
          <w:sz w:val="36"/>
          <w:szCs w:val="36"/>
        </w:rPr>
        <w:t>投标人资格证明文件</w:t>
      </w:r>
    </w:p>
    <w:p w14:paraId="39CA0053">
      <w:pPr>
        <w:tabs>
          <w:tab w:val="left" w:pos="5355"/>
        </w:tabs>
        <w:spacing w:line="500" w:lineRule="exact"/>
        <w:ind w:firstLine="0" w:firstLineChars="0"/>
        <w:jc w:val="both"/>
        <w:rPr>
          <w:rFonts w:hint="eastAsia" w:ascii="宋体" w:hAnsi="宋体" w:cs="宋体"/>
          <w:sz w:val="24"/>
          <w:szCs w:val="24"/>
          <w:lang w:val="zh-CN"/>
        </w:rPr>
      </w:pPr>
    </w:p>
    <w:p w14:paraId="42902285">
      <w:pPr>
        <w:spacing w:line="500" w:lineRule="exact"/>
        <w:jc w:val="center"/>
        <w:outlineLvl w:val="1"/>
        <w:rPr>
          <w:rFonts w:ascii="宋体"/>
          <w:b/>
          <w:bCs/>
          <w:sz w:val="36"/>
          <w:szCs w:val="36"/>
        </w:rPr>
      </w:pPr>
      <w:bookmarkStart w:id="7" w:name="_Toc28239"/>
      <w:bookmarkStart w:id="8" w:name="_Toc6884"/>
      <w:bookmarkStart w:id="9" w:name="_Toc6911751"/>
      <w:bookmarkStart w:id="10" w:name="_Toc6154"/>
      <w:bookmarkStart w:id="11" w:name="_Toc9575"/>
      <w:bookmarkStart w:id="12" w:name="_Toc438892256"/>
      <w:r>
        <w:rPr>
          <w:rFonts w:hint="eastAsia" w:ascii="宋体" w:hAnsi="宋体" w:cs="宋体"/>
          <w:b/>
          <w:bCs/>
          <w:sz w:val="36"/>
          <w:szCs w:val="36"/>
        </w:rPr>
        <w:t>关于资格的声明函</w:t>
      </w:r>
      <w:bookmarkEnd w:id="7"/>
      <w:bookmarkEnd w:id="8"/>
      <w:bookmarkEnd w:id="9"/>
      <w:bookmarkEnd w:id="10"/>
      <w:bookmarkEnd w:id="11"/>
      <w:bookmarkEnd w:id="12"/>
    </w:p>
    <w:p w14:paraId="421F1399">
      <w:pPr>
        <w:spacing w:line="500" w:lineRule="exact"/>
        <w:jc w:val="center"/>
        <w:outlineLvl w:val="1"/>
        <w:rPr>
          <w:rFonts w:ascii="宋体"/>
          <w:b/>
          <w:bCs/>
          <w:sz w:val="36"/>
          <w:szCs w:val="36"/>
        </w:rPr>
      </w:pPr>
    </w:p>
    <w:p w14:paraId="0343DFCB">
      <w:pPr>
        <w:spacing w:line="500" w:lineRule="exact"/>
        <w:rPr>
          <w:rFonts w:ascii="宋体"/>
          <w:sz w:val="24"/>
          <w:szCs w:val="24"/>
        </w:rPr>
      </w:pPr>
      <w:r>
        <w:rPr>
          <w:rFonts w:hint="eastAsia" w:ascii="宋体" w:hAnsi="宋体" w:cs="宋体"/>
          <w:sz w:val="24"/>
          <w:szCs w:val="24"/>
        </w:rPr>
        <w:t>致：</w:t>
      </w:r>
    </w:p>
    <w:p w14:paraId="5FA37127">
      <w:pPr>
        <w:spacing w:line="500" w:lineRule="exact"/>
        <w:ind w:firstLine="480" w:firstLineChars="200"/>
        <w:rPr>
          <w:rFonts w:ascii="宋体"/>
          <w:sz w:val="24"/>
          <w:szCs w:val="24"/>
        </w:rPr>
      </w:pPr>
      <w:r>
        <w:rPr>
          <w:rFonts w:hint="eastAsia" w:ascii="宋体" w:hAnsi="宋体" w:cs="宋体"/>
          <w:sz w:val="24"/>
          <w:szCs w:val="24"/>
        </w:rPr>
        <w:t>关于贵方</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日第</w:t>
      </w:r>
      <w:r>
        <w:rPr>
          <w:rFonts w:hint="eastAsia" w:ascii="宋体" w:hAnsi="宋体"/>
          <w:sz w:val="24"/>
          <w:u w:val="single"/>
        </w:rPr>
        <w:t xml:space="preserve">     </w:t>
      </w:r>
      <w:r>
        <w:rPr>
          <w:rFonts w:hint="eastAsia" w:ascii="宋体" w:hAnsi="宋体"/>
          <w:sz w:val="24"/>
        </w:rPr>
        <w:t xml:space="preserve"> </w:t>
      </w:r>
      <w:r>
        <w:rPr>
          <w:rFonts w:ascii="宋体" w:hAnsi="宋体" w:cs="宋体"/>
          <w:sz w:val="24"/>
          <w:szCs w:val="24"/>
        </w:rPr>
        <w:t>(</w:t>
      </w:r>
      <w:r>
        <w:rPr>
          <w:rFonts w:hint="eastAsia" w:ascii="宋体" w:hAnsi="宋体" w:cs="宋体"/>
          <w:sz w:val="24"/>
          <w:szCs w:val="24"/>
        </w:rPr>
        <w:t>招标文件编号</w:t>
      </w:r>
      <w:r>
        <w:rPr>
          <w:rFonts w:ascii="宋体" w:hAnsi="宋体" w:cs="宋体"/>
          <w:sz w:val="24"/>
          <w:szCs w:val="24"/>
        </w:rPr>
        <w:t>)</w:t>
      </w:r>
      <w:r>
        <w:rPr>
          <w:rFonts w:hint="eastAsia" w:ascii="宋体" w:hAnsi="宋体" w:cs="宋体"/>
          <w:sz w:val="24"/>
          <w:szCs w:val="24"/>
        </w:rPr>
        <w:t>的招标邀请，本签字人愿意参加投标，</w:t>
      </w:r>
      <w:r>
        <w:rPr>
          <w:rFonts w:hint="eastAsia" w:ascii="宋体" w:hAnsi="宋体"/>
          <w:sz w:val="24"/>
        </w:rPr>
        <w:t>提供文件“主要服务内容及要求”中规定的</w:t>
      </w:r>
      <w:r>
        <w:rPr>
          <w:rFonts w:hint="eastAsia" w:ascii="宋体" w:hAnsi="宋体"/>
          <w:b/>
          <w:bCs/>
          <w:sz w:val="24"/>
          <w:u w:val="single"/>
        </w:rPr>
        <w:t xml:space="preserve">   </w:t>
      </w:r>
      <w:r>
        <w:rPr>
          <w:rFonts w:hint="eastAsia" w:ascii="宋体" w:hAnsi="宋体"/>
          <w:b/>
          <w:bCs/>
          <w:sz w:val="24"/>
          <w:u w:val="single"/>
          <w:lang w:val="en-US" w:eastAsia="zh-CN"/>
        </w:rPr>
        <w:t xml:space="preserve">  </w:t>
      </w:r>
      <w:r>
        <w:rPr>
          <w:rFonts w:hint="eastAsia" w:ascii="宋体" w:hAnsi="宋体"/>
          <w:b/>
          <w:bCs/>
          <w:sz w:val="24"/>
          <w:u w:val="single"/>
        </w:rPr>
        <w:t xml:space="preserve">     </w:t>
      </w:r>
      <w:r>
        <w:rPr>
          <w:rFonts w:hint="eastAsia" w:ascii="宋体" w:hAnsi="宋体"/>
          <w:sz w:val="24"/>
        </w:rPr>
        <w:t>项目采购，并证明提交的下列文件和说明是准确的和真实的。</w:t>
      </w:r>
      <w:r>
        <w:rPr>
          <w:rFonts w:hint="eastAsia" w:ascii="宋体" w:hAnsi="宋体" w:cs="宋体"/>
          <w:sz w:val="24"/>
          <w:szCs w:val="24"/>
        </w:rPr>
        <w:t>。</w:t>
      </w:r>
    </w:p>
    <w:p w14:paraId="1B7840F3">
      <w:pPr>
        <w:spacing w:line="500" w:lineRule="exact"/>
        <w:ind w:firstLine="480" w:firstLineChars="200"/>
        <w:rPr>
          <w:rFonts w:ascii="宋体"/>
          <w:sz w:val="24"/>
          <w:szCs w:val="24"/>
        </w:rPr>
      </w:pPr>
      <w:r>
        <w:rPr>
          <w:rFonts w:ascii="宋体" w:hAnsi="宋体" w:cs="宋体"/>
          <w:sz w:val="24"/>
          <w:szCs w:val="24"/>
        </w:rPr>
        <w:t>1</w:t>
      </w:r>
      <w:r>
        <w:rPr>
          <w:rFonts w:hint="eastAsia" w:ascii="宋体" w:hAnsi="宋体" w:cs="宋体"/>
          <w:sz w:val="24"/>
          <w:szCs w:val="24"/>
        </w:rPr>
        <w:t>、本签字人确认资格文件中的说明以及投标文件中所提交的文件和材料是真实的、准确的。</w:t>
      </w:r>
    </w:p>
    <w:p w14:paraId="7C72597F">
      <w:pPr>
        <w:spacing w:line="500" w:lineRule="exact"/>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、我方的资格声明正本一份，副本一份，随投标文件一同递交。</w:t>
      </w:r>
    </w:p>
    <w:p w14:paraId="7ECB4EC7">
      <w:pPr>
        <w:spacing w:line="500" w:lineRule="exact"/>
        <w:rPr>
          <w:rFonts w:ascii="宋体"/>
          <w:sz w:val="24"/>
          <w:szCs w:val="24"/>
        </w:rPr>
      </w:pPr>
    </w:p>
    <w:p w14:paraId="0EDE0EA9">
      <w:pPr>
        <w:spacing w:line="500" w:lineRule="exact"/>
        <w:rPr>
          <w:rFonts w:ascii="宋体"/>
          <w:sz w:val="24"/>
          <w:szCs w:val="24"/>
        </w:rPr>
      </w:pPr>
    </w:p>
    <w:p w14:paraId="6020BA31">
      <w:pPr>
        <w:spacing w:line="360" w:lineRule="auto"/>
        <w:rPr>
          <w:rFonts w:hint="eastAsia" w:ascii="宋体" w:hAnsi="宋体"/>
          <w:sz w:val="24"/>
        </w:rPr>
      </w:pPr>
      <w:r>
        <w:rPr>
          <w:rFonts w:hint="eastAsia" w:ascii="宋体" w:hAnsi="宋体" w:cs="宋体"/>
          <w:kern w:val="0"/>
          <w:sz w:val="24"/>
          <w:szCs w:val="24"/>
        </w:rPr>
        <w:t>投标人名称：</w:t>
      </w:r>
      <w:r>
        <w:rPr>
          <w:rFonts w:ascii="宋体" w:hAnsi="宋体" w:cs="宋体"/>
          <w:kern w:val="0"/>
          <w:sz w:val="24"/>
          <w:szCs w:val="24"/>
          <w:u w:val="single"/>
        </w:rPr>
        <w:t xml:space="preserve">          </w:t>
      </w:r>
      <w:r>
        <w:rPr>
          <w:rFonts w:hint="eastAsia" w:ascii="宋体" w:hAnsi="宋体" w:cs="宋体"/>
          <w:kern w:val="0"/>
          <w:sz w:val="24"/>
          <w:szCs w:val="24"/>
          <w:u w:val="single"/>
          <w:lang w:val="en-US" w:eastAsia="zh-CN"/>
        </w:rPr>
        <w:t xml:space="preserve">  </w:t>
      </w:r>
      <w:r>
        <w:rPr>
          <w:rFonts w:ascii="宋体" w:hAnsi="宋体" w:cs="宋体"/>
          <w:kern w:val="0"/>
          <w:sz w:val="24"/>
          <w:szCs w:val="24"/>
          <w:u w:val="single"/>
        </w:rPr>
        <w:t xml:space="preserve">  (</w:t>
      </w:r>
      <w:r>
        <w:rPr>
          <w:rFonts w:hint="eastAsia" w:ascii="宋体" w:hAnsi="宋体" w:cs="宋体"/>
          <w:kern w:val="0"/>
          <w:sz w:val="24"/>
          <w:szCs w:val="24"/>
          <w:u w:val="single"/>
        </w:rPr>
        <w:t>全称并加盖公章</w:t>
      </w:r>
      <w:r>
        <w:rPr>
          <w:rFonts w:ascii="宋体" w:hAnsi="宋体" w:cs="宋体"/>
          <w:kern w:val="0"/>
          <w:sz w:val="24"/>
          <w:szCs w:val="24"/>
          <w:u w:val="single"/>
        </w:rPr>
        <w:t>)</w:t>
      </w:r>
    </w:p>
    <w:p w14:paraId="3A3FCA1B">
      <w:pPr>
        <w:spacing w:line="360" w:lineRule="auto"/>
        <w:rPr>
          <w:rFonts w:hint="eastAsia" w:ascii="宋体" w:hAnsi="宋体"/>
          <w:sz w:val="24"/>
          <w:u w:val="single"/>
        </w:rPr>
      </w:pPr>
      <w:r>
        <w:rPr>
          <w:rFonts w:hint="eastAsia" w:ascii="宋体" w:hAnsi="宋体" w:cs="宋体"/>
          <w:kern w:val="0"/>
          <w:sz w:val="24"/>
          <w:szCs w:val="24"/>
        </w:rPr>
        <w:t>投标人</w:t>
      </w:r>
      <w:r>
        <w:rPr>
          <w:rFonts w:hint="eastAsia" w:ascii="宋体" w:hAnsi="宋体"/>
          <w:sz w:val="24"/>
        </w:rPr>
        <w:t>代表签字：</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217A6618">
      <w:pPr>
        <w:spacing w:line="360" w:lineRule="auto"/>
        <w:rPr>
          <w:rFonts w:hint="eastAsia" w:ascii="宋体" w:hAnsi="宋体" w:cs="宋体"/>
          <w:kern w:val="0"/>
          <w:sz w:val="24"/>
          <w:szCs w:val="24"/>
          <w:lang w:val="en-US" w:eastAsia="zh-CN"/>
        </w:rPr>
      </w:pPr>
      <w:r>
        <w:rPr>
          <w:rFonts w:hint="eastAsia" w:ascii="宋体" w:hAnsi="宋体" w:cs="宋体"/>
          <w:kern w:val="0"/>
          <w:sz w:val="24"/>
          <w:szCs w:val="24"/>
        </w:rPr>
        <w:t>投标人地址：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s="宋体"/>
          <w:kern w:val="0"/>
          <w:sz w:val="24"/>
          <w:szCs w:val="24"/>
          <w:lang w:val="en-US" w:eastAsia="zh-CN"/>
        </w:rPr>
        <w:t xml:space="preserve">          </w:t>
      </w:r>
    </w:p>
    <w:p w14:paraId="130120CB">
      <w:pPr>
        <w:spacing w:line="360" w:lineRule="auto"/>
        <w:rPr>
          <w:rFonts w:ascii="宋体"/>
          <w:kern w:val="0"/>
          <w:sz w:val="24"/>
          <w:szCs w:val="24"/>
          <w:u w:val="single"/>
        </w:rPr>
      </w:pPr>
      <w:r>
        <w:rPr>
          <w:rFonts w:hint="eastAsia" w:ascii="宋体" w:hAnsi="宋体" w:cs="宋体"/>
          <w:kern w:val="0"/>
          <w:sz w:val="24"/>
          <w:szCs w:val="24"/>
        </w:rPr>
        <w:t>邮</w:t>
      </w:r>
      <w:r>
        <w:rPr>
          <w:rFonts w:hint="eastAsia" w:ascii="宋体" w:hAnsi="宋体" w:cs="宋体"/>
          <w:kern w:val="0"/>
          <w:sz w:val="24"/>
          <w:szCs w:val="24"/>
          <w:lang w:val="en-US" w:eastAsia="zh-CN"/>
        </w:rPr>
        <w:t xml:space="preserve"> </w:t>
      </w:r>
      <w:r>
        <w:rPr>
          <w:rFonts w:hint="eastAsia" w:ascii="宋体" w:hAnsi="宋体" w:cs="宋体"/>
          <w:kern w:val="0"/>
          <w:sz w:val="24"/>
          <w:szCs w:val="24"/>
        </w:rPr>
        <w:t>编：</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3DC22D8">
      <w:pPr>
        <w:spacing w:line="360" w:lineRule="auto"/>
        <w:rPr>
          <w:rFonts w:hint="eastAsia" w:ascii="宋体" w:hAnsi="宋体" w:cs="宋体"/>
          <w:kern w:val="0"/>
          <w:sz w:val="24"/>
          <w:szCs w:val="24"/>
        </w:rPr>
      </w:pPr>
      <w:r>
        <w:rPr>
          <w:rFonts w:hint="eastAsia" w:ascii="宋体" w:hAnsi="宋体" w:cs="宋体"/>
          <w:kern w:val="0"/>
          <w:sz w:val="24"/>
          <w:szCs w:val="24"/>
        </w:rPr>
        <w:t>电</w:t>
      </w:r>
      <w:r>
        <w:rPr>
          <w:rFonts w:hint="eastAsia" w:ascii="宋体" w:hAnsi="宋体" w:cs="宋体"/>
          <w:kern w:val="0"/>
          <w:sz w:val="24"/>
          <w:szCs w:val="24"/>
          <w:lang w:val="en-US" w:eastAsia="zh-CN"/>
        </w:rPr>
        <w:t xml:space="preserve"> </w:t>
      </w:r>
      <w:r>
        <w:rPr>
          <w:rFonts w:hint="eastAsia" w:ascii="宋体" w:hAnsi="宋体" w:cs="宋体"/>
          <w:kern w:val="0"/>
          <w:sz w:val="24"/>
          <w:szCs w:val="24"/>
        </w:rPr>
        <w:t>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15C96A2E">
      <w:pPr>
        <w:spacing w:line="360" w:lineRule="auto"/>
        <w:rPr>
          <w:rFonts w:ascii="宋体"/>
          <w:kern w:val="0"/>
          <w:sz w:val="24"/>
          <w:szCs w:val="24"/>
        </w:rPr>
      </w:pPr>
      <w:r>
        <w:rPr>
          <w:rFonts w:hint="eastAsia" w:ascii="宋体" w:hAnsi="宋体" w:cs="宋体"/>
          <w:kern w:val="0"/>
          <w:sz w:val="24"/>
          <w:szCs w:val="24"/>
        </w:rPr>
        <w:t>传</w:t>
      </w:r>
      <w:r>
        <w:rPr>
          <w:rFonts w:ascii="宋体" w:hAnsi="宋体" w:cs="宋体"/>
          <w:kern w:val="0"/>
          <w:sz w:val="24"/>
          <w:szCs w:val="24"/>
        </w:rPr>
        <w:t xml:space="preserve"> </w:t>
      </w:r>
      <w:r>
        <w:rPr>
          <w:rFonts w:hint="eastAsia" w:ascii="宋体" w:hAnsi="宋体" w:cs="宋体"/>
          <w:kern w:val="0"/>
          <w:sz w:val="24"/>
          <w:szCs w:val="24"/>
        </w:rPr>
        <w:t>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7A2CCC">
      <w:pPr>
        <w:tabs>
          <w:tab w:val="left" w:pos="5355"/>
        </w:tabs>
        <w:spacing w:line="500" w:lineRule="exact"/>
        <w:ind w:firstLine="0" w:firstLineChars="0"/>
        <w:jc w:val="both"/>
        <w:rPr>
          <w:rFonts w:ascii="宋体" w:cs="Times New Roman"/>
          <w:sz w:val="24"/>
          <w:szCs w:val="24"/>
        </w:rPr>
      </w:pPr>
      <w:r>
        <w:rPr>
          <w:rFonts w:ascii="宋体" w:cs="Times New Roman"/>
          <w:sz w:val="24"/>
          <w:szCs w:val="24"/>
          <w:u w:val="single"/>
        </w:rPr>
        <w:br w:type="page"/>
      </w:r>
    </w:p>
    <w:p w14:paraId="2F6442DF">
      <w:pPr>
        <w:pStyle w:val="20"/>
        <w:spacing w:line="500" w:lineRule="exact"/>
        <w:jc w:val="center"/>
        <w:outlineLvl w:val="9"/>
        <w:rPr>
          <w:rFonts w:cs="Times New Roman"/>
          <w:sz w:val="30"/>
          <w:szCs w:val="30"/>
        </w:rPr>
      </w:pPr>
      <w:bookmarkStart w:id="13" w:name="_Toc446420972"/>
      <w:bookmarkStart w:id="14" w:name="_Toc23462"/>
      <w:bookmarkStart w:id="15" w:name="_Toc22143"/>
      <w:bookmarkStart w:id="16" w:name="_Toc9474"/>
      <w:r>
        <w:rPr>
          <w:rFonts w:hint="eastAsia"/>
          <w:b/>
          <w:bCs/>
          <w:sz w:val="30"/>
          <w:szCs w:val="30"/>
        </w:rPr>
        <w:t>法定代表人授权书</w:t>
      </w:r>
      <w:bookmarkEnd w:id="13"/>
      <w:bookmarkEnd w:id="14"/>
      <w:bookmarkEnd w:id="15"/>
      <w:bookmarkEnd w:id="16"/>
    </w:p>
    <w:p w14:paraId="7F1E2730">
      <w:pPr>
        <w:pStyle w:val="21"/>
        <w:tabs>
          <w:tab w:val="clear" w:pos="1740"/>
        </w:tabs>
        <w:adjustRightInd/>
        <w:spacing w:before="0" w:line="500" w:lineRule="exact"/>
        <w:ind w:left="0" w:firstLine="0"/>
        <w:outlineLvl w:val="9"/>
        <w:rPr>
          <w:rFonts w:ascii="宋体" w:eastAsia="宋体" w:cs="Times New Roman"/>
          <w:sz w:val="24"/>
          <w:szCs w:val="24"/>
        </w:rPr>
      </w:pPr>
    </w:p>
    <w:p w14:paraId="55D7EB93">
      <w:pPr>
        <w:spacing w:line="500" w:lineRule="exact"/>
        <w:rPr>
          <w:rFonts w:ascii="宋体" w:cs="Times New Roman"/>
          <w:sz w:val="24"/>
          <w:szCs w:val="24"/>
        </w:rPr>
      </w:pPr>
      <w:r>
        <w:rPr>
          <w:rFonts w:ascii="宋体" w:cs="宋体"/>
          <w:sz w:val="24"/>
          <w:szCs w:val="24"/>
          <w:u w:val="single"/>
        </w:rPr>
        <w:t xml:space="preserve">                     </w:t>
      </w:r>
      <w:r>
        <w:rPr>
          <w:rFonts w:hint="eastAsia" w:ascii="宋体" w:cs="宋体"/>
          <w:sz w:val="24"/>
          <w:szCs w:val="24"/>
        </w:rPr>
        <w:t>：</w:t>
      </w:r>
    </w:p>
    <w:p w14:paraId="3B2D5159">
      <w:pPr>
        <w:pStyle w:val="7"/>
        <w:snapToGrid w:val="0"/>
        <w:spacing w:line="500" w:lineRule="exact"/>
        <w:ind w:firstLine="480" w:firstLineChars="200"/>
        <w:jc w:val="left"/>
        <w:rPr>
          <w:rFonts w:cs="Times New Roman"/>
          <w:sz w:val="24"/>
          <w:szCs w:val="24"/>
        </w:rPr>
      </w:pPr>
      <w:r>
        <w:rPr>
          <w:sz w:val="24"/>
          <w:szCs w:val="24"/>
          <w:u w:val="single"/>
        </w:rPr>
        <w:t>(</w:t>
      </w:r>
      <w:r>
        <w:rPr>
          <w:rFonts w:hint="eastAsia"/>
          <w:sz w:val="24"/>
          <w:szCs w:val="24"/>
          <w:u w:val="single"/>
        </w:rPr>
        <w:t>投标人全称</w:t>
      </w:r>
      <w:r>
        <w:rPr>
          <w:sz w:val="24"/>
          <w:szCs w:val="24"/>
          <w:u w:val="single"/>
        </w:rPr>
        <w:t>)</w:t>
      </w:r>
      <w:r>
        <w:rPr>
          <w:rFonts w:hint="eastAsia"/>
          <w:sz w:val="24"/>
          <w:szCs w:val="24"/>
        </w:rPr>
        <w:t>法定代表人</w:t>
      </w:r>
      <w:r>
        <w:rPr>
          <w:sz w:val="24"/>
          <w:szCs w:val="24"/>
          <w:u w:val="single"/>
        </w:rPr>
        <w:t xml:space="preserve">        </w:t>
      </w:r>
      <w:r>
        <w:rPr>
          <w:sz w:val="24"/>
          <w:szCs w:val="24"/>
        </w:rPr>
        <w:t xml:space="preserve"> </w:t>
      </w:r>
      <w:r>
        <w:rPr>
          <w:rFonts w:hint="eastAsia"/>
          <w:sz w:val="24"/>
          <w:szCs w:val="24"/>
        </w:rPr>
        <w:t>授权</w:t>
      </w:r>
      <w:r>
        <w:rPr>
          <w:sz w:val="24"/>
          <w:szCs w:val="24"/>
          <w:u w:val="single"/>
        </w:rPr>
        <w:t xml:space="preserve">  (</w:t>
      </w:r>
      <w:r>
        <w:rPr>
          <w:rFonts w:hint="eastAsia"/>
          <w:sz w:val="24"/>
          <w:szCs w:val="24"/>
          <w:u w:val="single"/>
        </w:rPr>
        <w:t>投标人代表姓名</w:t>
      </w:r>
      <w:r>
        <w:rPr>
          <w:sz w:val="24"/>
          <w:szCs w:val="24"/>
          <w:u w:val="single"/>
        </w:rPr>
        <w:t>)</w:t>
      </w:r>
      <w:r>
        <w:rPr>
          <w:rFonts w:hint="eastAsia"/>
          <w:sz w:val="24"/>
          <w:szCs w:val="24"/>
        </w:rPr>
        <w:t>为投标人的委托代理人，代表本公司参加贵司组织的</w:t>
      </w:r>
      <w:r>
        <w:rPr>
          <w:sz w:val="24"/>
          <w:szCs w:val="24"/>
          <w:u w:val="single"/>
        </w:rPr>
        <w:t xml:space="preserve">            </w:t>
      </w:r>
      <w:r>
        <w:rPr>
          <w:rFonts w:hint="eastAsia"/>
          <w:sz w:val="24"/>
          <w:szCs w:val="24"/>
        </w:rPr>
        <w:t>项目</w:t>
      </w:r>
      <w:r>
        <w:rPr>
          <w:sz w:val="24"/>
          <w:szCs w:val="24"/>
        </w:rPr>
        <w:t>(</w:t>
      </w:r>
      <w:r>
        <w:rPr>
          <w:rFonts w:hint="eastAsia"/>
          <w:sz w:val="24"/>
          <w:szCs w:val="24"/>
        </w:rPr>
        <w:t>招标编号</w:t>
      </w:r>
      <w:r>
        <w:rPr>
          <w:sz w:val="24"/>
          <w:szCs w:val="24"/>
          <w:u w:val="single"/>
        </w:rPr>
        <w:t xml:space="preserve">       </w:t>
      </w:r>
      <w:r>
        <w:rPr>
          <w:sz w:val="24"/>
          <w:szCs w:val="24"/>
        </w:rPr>
        <w:t>)</w:t>
      </w:r>
      <w:r>
        <w:rPr>
          <w:rFonts w:hint="eastAsia"/>
          <w:sz w:val="24"/>
          <w:szCs w:val="24"/>
        </w:rPr>
        <w:t>招标活动，全权代表本公司处理投标过程的一切事宜，包括但不限于：投标、参与开标、谈判、签约等。投标人的委托代理人在投标过程中所签署的一切文件和处理与之有关的一切事务，本公司均予以认可并对此承担责任。投标人的委托代理人无转委权。特此授权。</w:t>
      </w:r>
    </w:p>
    <w:p w14:paraId="04862D76">
      <w:pPr>
        <w:pStyle w:val="7"/>
        <w:snapToGrid w:val="0"/>
        <w:spacing w:line="500" w:lineRule="exact"/>
        <w:ind w:firstLine="480" w:firstLineChars="200"/>
        <w:jc w:val="left"/>
        <w:rPr>
          <w:rFonts w:cs="Times New Roman"/>
          <w:sz w:val="24"/>
          <w:szCs w:val="24"/>
        </w:rPr>
      </w:pPr>
      <w:r>
        <w:rPr>
          <w:rFonts w:hint="eastAsia"/>
          <w:sz w:val="24"/>
          <w:szCs w:val="24"/>
        </w:rPr>
        <w:t>本授权书自出具之日起生效。</w:t>
      </w:r>
    </w:p>
    <w:p w14:paraId="372764E9">
      <w:pPr>
        <w:spacing w:line="500" w:lineRule="exact"/>
        <w:rPr>
          <w:rFonts w:ascii="宋体" w:cs="Times New Roman"/>
          <w:sz w:val="24"/>
          <w:szCs w:val="24"/>
        </w:rPr>
      </w:pPr>
      <w:r>
        <w:rPr>
          <w:rFonts w:hint="eastAsia" w:ascii="宋体" w:cs="宋体"/>
          <w:sz w:val="24"/>
          <w:szCs w:val="24"/>
        </w:rPr>
        <w:t>投标人的委托代理人：</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性别：</w:t>
      </w:r>
      <w:r>
        <w:rPr>
          <w:rFonts w:ascii="宋体" w:cs="宋体"/>
          <w:sz w:val="24"/>
          <w:szCs w:val="24"/>
          <w:u w:val="single"/>
        </w:rPr>
        <w:t xml:space="preserve">       </w:t>
      </w:r>
      <w:r>
        <w:rPr>
          <w:rFonts w:hint="eastAsia" w:ascii="宋体" w:cs="宋体"/>
          <w:sz w:val="24"/>
          <w:szCs w:val="24"/>
        </w:rPr>
        <w:t>身份证号：</w:t>
      </w:r>
      <w:r>
        <w:rPr>
          <w:rFonts w:ascii="宋体" w:cs="宋体"/>
          <w:sz w:val="24"/>
          <w:szCs w:val="24"/>
          <w:u w:val="single"/>
        </w:rPr>
        <w:t xml:space="preserve">                  </w:t>
      </w:r>
    </w:p>
    <w:p w14:paraId="4356B01D">
      <w:pPr>
        <w:spacing w:line="500" w:lineRule="exact"/>
        <w:rPr>
          <w:rFonts w:ascii="宋体" w:cs="Times New Roman"/>
          <w:sz w:val="24"/>
          <w:szCs w:val="24"/>
        </w:rPr>
      </w:pPr>
      <w:r>
        <w:rPr>
          <w:rFonts w:hint="eastAsia" w:ascii="宋体" w:cs="宋体"/>
          <w:sz w:val="24"/>
          <w:szCs w:val="24"/>
        </w:rPr>
        <w:t>单位：</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部门：</w:t>
      </w:r>
      <w:r>
        <w:rPr>
          <w:rFonts w:ascii="宋体" w:cs="宋体"/>
          <w:sz w:val="24"/>
          <w:szCs w:val="24"/>
          <w:u w:val="single"/>
        </w:rPr>
        <w:t xml:space="preserve">           </w:t>
      </w:r>
      <w:r>
        <w:rPr>
          <w:rFonts w:hint="eastAsia" w:ascii="宋体" w:cs="宋体"/>
          <w:sz w:val="24"/>
          <w:szCs w:val="24"/>
        </w:rPr>
        <w:t>职务：</w:t>
      </w:r>
      <w:r>
        <w:rPr>
          <w:rFonts w:ascii="宋体" w:cs="宋体"/>
          <w:sz w:val="24"/>
          <w:szCs w:val="24"/>
          <w:u w:val="single"/>
        </w:rPr>
        <w:t xml:space="preserve">                  </w:t>
      </w:r>
    </w:p>
    <w:p w14:paraId="4B5121FD">
      <w:pPr>
        <w:spacing w:line="500" w:lineRule="exact"/>
        <w:rPr>
          <w:rFonts w:ascii="宋体" w:cs="Times New Roman"/>
          <w:sz w:val="24"/>
          <w:szCs w:val="24"/>
        </w:rPr>
      </w:pPr>
      <w:r>
        <w:rPr>
          <w:rFonts w:hint="eastAsia" w:ascii="宋体" w:cs="宋体"/>
          <w:sz w:val="24"/>
          <w:szCs w:val="24"/>
        </w:rPr>
        <w:t>详细通讯地址：</w:t>
      </w:r>
      <w:r>
        <w:rPr>
          <w:rFonts w:ascii="宋体" w:cs="宋体"/>
          <w:sz w:val="24"/>
          <w:szCs w:val="24"/>
          <w:u w:val="single"/>
        </w:rPr>
        <w:t xml:space="preserve">          </w:t>
      </w:r>
      <w:r>
        <w:rPr>
          <w:rFonts w:ascii="宋体" w:cs="宋体"/>
          <w:sz w:val="24"/>
          <w:szCs w:val="24"/>
        </w:rPr>
        <w:t xml:space="preserve"> </w:t>
      </w:r>
      <w:r>
        <w:rPr>
          <w:rFonts w:ascii="宋体" w:cs="宋体"/>
          <w:b/>
          <w:bCs/>
          <w:sz w:val="24"/>
          <w:szCs w:val="24"/>
        </w:rPr>
        <w:t xml:space="preserve"> </w:t>
      </w:r>
      <w:r>
        <w:rPr>
          <w:rFonts w:hint="eastAsia" w:ascii="宋体" w:cs="宋体"/>
          <w:sz w:val="24"/>
          <w:szCs w:val="24"/>
        </w:rPr>
        <w:t>邮政编码</w:t>
      </w:r>
      <w:r>
        <w:rPr>
          <w:rFonts w:ascii="宋体" w:cs="宋体"/>
          <w:sz w:val="24"/>
          <w:szCs w:val="24"/>
        </w:rPr>
        <w:t>:</w:t>
      </w:r>
      <w:r>
        <w:rPr>
          <w:rFonts w:ascii="宋体" w:cs="宋体"/>
          <w:sz w:val="24"/>
          <w:szCs w:val="24"/>
          <w:u w:val="single"/>
        </w:rPr>
        <w:t xml:space="preserve">           </w:t>
      </w:r>
      <w:r>
        <w:rPr>
          <w:rFonts w:ascii="宋体" w:cs="宋体"/>
          <w:sz w:val="24"/>
          <w:szCs w:val="24"/>
        </w:rPr>
        <w:t xml:space="preserve"> </w:t>
      </w:r>
      <w:r>
        <w:rPr>
          <w:rFonts w:hint="eastAsia" w:ascii="宋体" w:cs="宋体"/>
          <w:sz w:val="24"/>
          <w:szCs w:val="24"/>
        </w:rPr>
        <w:t>电话：</w:t>
      </w:r>
      <w:r>
        <w:rPr>
          <w:rFonts w:ascii="宋体" w:cs="宋体"/>
          <w:sz w:val="24"/>
          <w:szCs w:val="24"/>
          <w:u w:val="single"/>
        </w:rPr>
        <w:t xml:space="preserve">              </w:t>
      </w:r>
    </w:p>
    <w:p w14:paraId="1334FFF5">
      <w:pPr>
        <w:spacing w:line="500" w:lineRule="exact"/>
        <w:rPr>
          <w:rFonts w:ascii="宋体" w:cs="Times New Roman"/>
          <w:sz w:val="24"/>
          <w:szCs w:val="24"/>
        </w:rPr>
      </w:pPr>
      <w:r>
        <w:rPr>
          <w:rFonts w:hint="eastAsia" w:ascii="宋体" w:cs="宋体"/>
          <w:sz w:val="24"/>
          <w:szCs w:val="24"/>
        </w:rPr>
        <w:t>附：被授权人身份证件</w:t>
      </w:r>
    </w:p>
    <w:p w14:paraId="0DCE67DF">
      <w:pPr>
        <w:spacing w:line="500" w:lineRule="exact"/>
        <w:ind w:firstLine="3600" w:firstLineChars="1500"/>
        <w:rPr>
          <w:rFonts w:ascii="宋体" w:cs="Times New Roman"/>
          <w:sz w:val="24"/>
          <w:szCs w:val="24"/>
        </w:rPr>
      </w:pPr>
      <w:r>
        <w:rPr>
          <w:rFonts w:hint="eastAsia" w:ascii="宋体" w:cs="宋体"/>
          <w:sz w:val="24"/>
          <w:szCs w:val="24"/>
        </w:rPr>
        <w:t>授权人</w:t>
      </w:r>
    </w:p>
    <w:p w14:paraId="20B70226">
      <w:pPr>
        <w:spacing w:line="500" w:lineRule="exact"/>
        <w:ind w:firstLine="3600" w:firstLineChars="1500"/>
        <w:rPr>
          <w:rFonts w:ascii="宋体" w:cs="Times New Roman"/>
          <w:sz w:val="24"/>
          <w:szCs w:val="24"/>
        </w:rPr>
      </w:pPr>
      <w:r>
        <w:rPr>
          <w:rFonts w:hint="eastAsia" w:ascii="宋体" w:cs="宋体"/>
          <w:sz w:val="24"/>
          <w:szCs w:val="24"/>
        </w:rPr>
        <w:t>投标人</w:t>
      </w:r>
      <w:r>
        <w:rPr>
          <w:rFonts w:ascii="宋体" w:cs="宋体"/>
          <w:sz w:val="24"/>
          <w:szCs w:val="24"/>
        </w:rPr>
        <w:t>(</w:t>
      </w:r>
      <w:r>
        <w:rPr>
          <w:rFonts w:hint="eastAsia" w:ascii="宋体" w:cs="宋体"/>
          <w:sz w:val="24"/>
          <w:szCs w:val="24"/>
        </w:rPr>
        <w:t>全称并加盖投标人公章</w:t>
      </w:r>
      <w:r>
        <w:rPr>
          <w:rFonts w:ascii="宋体" w:cs="宋体"/>
          <w:sz w:val="24"/>
          <w:szCs w:val="24"/>
        </w:rPr>
        <w:t>)</w:t>
      </w:r>
      <w:r>
        <w:rPr>
          <w:rFonts w:hint="eastAsia" w:ascii="宋体" w:cs="宋体"/>
          <w:sz w:val="24"/>
          <w:szCs w:val="24"/>
        </w:rPr>
        <w:t>：</w:t>
      </w:r>
      <w:r>
        <w:rPr>
          <w:rFonts w:ascii="宋体" w:cs="宋体"/>
          <w:sz w:val="24"/>
          <w:szCs w:val="24"/>
          <w:u w:val="single"/>
        </w:rPr>
        <w:t xml:space="preserve">            </w:t>
      </w:r>
    </w:p>
    <w:p w14:paraId="6062987A">
      <w:pPr>
        <w:spacing w:line="500" w:lineRule="exact"/>
        <w:ind w:firstLine="3600" w:firstLineChars="1500"/>
        <w:rPr>
          <w:rFonts w:ascii="宋体" w:cs="Times New Roman"/>
          <w:sz w:val="24"/>
          <w:szCs w:val="24"/>
        </w:rPr>
      </w:pPr>
      <w:r>
        <w:rPr>
          <w:rFonts w:hint="eastAsia" w:ascii="宋体" w:cs="宋体"/>
          <w:sz w:val="24"/>
          <w:szCs w:val="24"/>
        </w:rPr>
        <w:t>法定代表人（负责人）签字：</w:t>
      </w:r>
      <w:r>
        <w:rPr>
          <w:rFonts w:ascii="宋体" w:cs="宋体"/>
          <w:sz w:val="24"/>
          <w:szCs w:val="24"/>
          <w:u w:val="single"/>
        </w:rPr>
        <w:t xml:space="preserve">                     </w:t>
      </w:r>
    </w:p>
    <w:p w14:paraId="4A419D19">
      <w:pPr>
        <w:spacing w:line="500" w:lineRule="exact"/>
        <w:ind w:firstLine="3600" w:firstLineChars="150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6CC0DEE8">
      <w:pPr>
        <w:spacing w:line="500" w:lineRule="exact"/>
        <w:rPr>
          <w:rFonts w:ascii="宋体" w:cs="Times New Roman"/>
          <w:sz w:val="24"/>
          <w:szCs w:val="24"/>
        </w:rPr>
      </w:pPr>
    </w:p>
    <w:p w14:paraId="6140A207">
      <w:pPr>
        <w:spacing w:line="500" w:lineRule="exact"/>
        <w:ind w:firstLine="3600" w:firstLineChars="1500"/>
        <w:rPr>
          <w:rFonts w:ascii="宋体" w:cs="Times New Roman"/>
          <w:sz w:val="24"/>
          <w:szCs w:val="24"/>
        </w:rPr>
      </w:pPr>
      <w:r>
        <w:rPr>
          <w:rFonts w:hint="eastAsia" w:ascii="宋体" w:cs="宋体"/>
          <w:sz w:val="24"/>
          <w:szCs w:val="24"/>
        </w:rPr>
        <w:t>被授权人</w:t>
      </w:r>
    </w:p>
    <w:p w14:paraId="2BC76CBD">
      <w:pPr>
        <w:spacing w:line="500" w:lineRule="exact"/>
        <w:ind w:firstLine="3600" w:firstLineChars="1500"/>
        <w:rPr>
          <w:rFonts w:ascii="宋体" w:cs="Times New Roman"/>
          <w:sz w:val="24"/>
          <w:szCs w:val="24"/>
        </w:rPr>
      </w:pPr>
      <w:r>
        <w:rPr>
          <w:rFonts w:hint="eastAsia" w:ascii="宋体" w:cs="宋体"/>
          <w:sz w:val="24"/>
          <w:szCs w:val="24"/>
        </w:rPr>
        <w:t>投标人的委托代理人签字：</w:t>
      </w:r>
      <w:r>
        <w:rPr>
          <w:rFonts w:ascii="宋体" w:cs="宋体"/>
          <w:sz w:val="24"/>
          <w:szCs w:val="24"/>
          <w:u w:val="single"/>
        </w:rPr>
        <w:t xml:space="preserve">                    </w:t>
      </w:r>
    </w:p>
    <w:p w14:paraId="71A71110">
      <w:pPr>
        <w:tabs>
          <w:tab w:val="left" w:pos="5355"/>
        </w:tabs>
        <w:spacing w:line="500" w:lineRule="exact"/>
        <w:ind w:firstLine="3720" w:firstLineChars="1550"/>
        <w:rPr>
          <w:rFonts w:ascii="宋体" w:cs="宋体"/>
          <w:sz w:val="24"/>
          <w:szCs w:val="24"/>
          <w:u w:val="single"/>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66E70B04">
      <w:pPr>
        <w:spacing w:line="500" w:lineRule="exact"/>
        <w:rPr>
          <w:rFonts w:ascii="宋体" w:cs="Times New Roman"/>
          <w:sz w:val="24"/>
          <w:szCs w:val="24"/>
        </w:rPr>
      </w:pPr>
      <w:r>
        <w:rPr>
          <w:rFonts w:hint="eastAsia" w:ascii="宋体" w:cs="宋体"/>
          <w:sz w:val="24"/>
          <w:szCs w:val="24"/>
        </w:rPr>
        <w:t>注：被授权人身份证件复印件须</w:t>
      </w:r>
      <w:r>
        <w:rPr>
          <w:rFonts w:hint="eastAsia" w:ascii="宋体" w:cs="宋体"/>
          <w:kern w:val="0"/>
          <w:sz w:val="24"/>
          <w:szCs w:val="24"/>
        </w:rPr>
        <w:t>加盖单位公章，并注明复印件与原件一致。</w:t>
      </w:r>
    </w:p>
    <w:p w14:paraId="774F2545">
      <w:pPr>
        <w:jc w:val="center"/>
        <w:rPr>
          <w:rFonts w:hint="eastAsia" w:ascii="宋体" w:hAnsi="宋体" w:cs="宋体"/>
          <w:b/>
          <w:bCs/>
          <w:sz w:val="36"/>
          <w:szCs w:val="36"/>
        </w:rPr>
      </w:pPr>
      <w:r>
        <w:rPr>
          <w:rFonts w:ascii="宋体" w:cs="Times New Roman"/>
          <w:sz w:val="24"/>
          <w:szCs w:val="24"/>
          <w:u w:val="single"/>
        </w:rPr>
        <w:br w:type="page"/>
      </w:r>
    </w:p>
    <w:p w14:paraId="6FDFA89B">
      <w:pPr>
        <w:pStyle w:val="23"/>
        <w:jc w:val="center"/>
        <w:outlineLvl w:val="2"/>
        <w:rPr>
          <w:color w:val="0000FF"/>
        </w:rPr>
      </w:pPr>
      <w:r>
        <w:rPr>
          <w:b/>
          <w:color w:val="0000FF"/>
          <w:sz w:val="30"/>
          <w:szCs w:val="30"/>
        </w:rPr>
        <w:t>证明材料</w:t>
      </w:r>
    </w:p>
    <w:p w14:paraId="76E1D12F">
      <w:pPr>
        <w:pStyle w:val="2"/>
        <w:numPr>
          <w:ilvl w:val="0"/>
          <w:numId w:val="0"/>
        </w:numPr>
        <w:spacing w:line="560" w:lineRule="exact"/>
        <w:ind w:firstLine="482" w:firstLineChars="200"/>
        <w:jc w:val="left"/>
        <w:rPr>
          <w:rFonts w:hint="eastAsia" w:ascii="宋体" w:hAnsi="宋体" w:cs="宋体"/>
          <w:color w:val="0000FF"/>
          <w:sz w:val="24"/>
          <w:szCs w:val="24"/>
        </w:rPr>
      </w:pPr>
      <w:r>
        <w:rPr>
          <w:color w:val="0000FF"/>
          <w:sz w:val="24"/>
          <w:szCs w:val="24"/>
        </w:rPr>
        <w:t>注：</w:t>
      </w:r>
      <w:r>
        <w:rPr>
          <w:rFonts w:hint="eastAsia"/>
          <w:color w:val="0000FF"/>
          <w:sz w:val="24"/>
          <w:szCs w:val="24"/>
          <w:lang w:eastAsia="zh-CN"/>
        </w:rPr>
        <w:t>根据招标文件</w:t>
      </w:r>
      <w:r>
        <w:rPr>
          <w:color w:val="0000FF"/>
          <w:sz w:val="24"/>
          <w:szCs w:val="24"/>
        </w:rPr>
        <w:t>“</w:t>
      </w:r>
      <w:r>
        <w:rPr>
          <w:rFonts w:hint="eastAsia"/>
          <w:color w:val="0000FF"/>
          <w:sz w:val="24"/>
          <w:szCs w:val="24"/>
          <w:lang w:val="en-US" w:eastAsia="zh-CN"/>
        </w:rPr>
        <w:t>（二）资格承诺函</w:t>
      </w:r>
      <w:r>
        <w:rPr>
          <w:color w:val="0000FF"/>
          <w:sz w:val="24"/>
          <w:szCs w:val="24"/>
        </w:rPr>
        <w:t>”要求，允许</w:t>
      </w:r>
      <w:r>
        <w:rPr>
          <w:rFonts w:hint="eastAsia"/>
          <w:color w:val="0000FF"/>
          <w:sz w:val="24"/>
          <w:szCs w:val="24"/>
          <w:lang w:eastAsia="zh-CN"/>
        </w:rPr>
        <w:t>投标人</w:t>
      </w:r>
      <w:r>
        <w:rPr>
          <w:color w:val="0000FF"/>
          <w:sz w:val="24"/>
          <w:szCs w:val="24"/>
        </w:rPr>
        <w:t>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w:t>
      </w:r>
      <w:r>
        <w:rPr>
          <w:rFonts w:hint="eastAsia"/>
          <w:color w:val="0000FF"/>
          <w:sz w:val="24"/>
          <w:szCs w:val="24"/>
          <w:lang w:eastAsia="zh-CN"/>
        </w:rPr>
        <w:t>投标人</w:t>
      </w:r>
      <w:r>
        <w:rPr>
          <w:color w:val="0000FF"/>
          <w:sz w:val="24"/>
          <w:szCs w:val="24"/>
        </w:rPr>
        <w:t>根据</w:t>
      </w:r>
      <w:r>
        <w:rPr>
          <w:rFonts w:hint="eastAsia"/>
          <w:color w:val="0000FF"/>
          <w:sz w:val="24"/>
          <w:szCs w:val="24"/>
          <w:lang w:eastAsia="zh-CN"/>
        </w:rPr>
        <w:t>投标</w:t>
      </w:r>
      <w:r>
        <w:rPr>
          <w:color w:val="0000FF"/>
          <w:sz w:val="24"/>
          <w:szCs w:val="24"/>
        </w:rPr>
        <w:t>文件格式提供其中一种证明材料，若重复提供导致的不利后果，由供应商自行负责。</w:t>
      </w:r>
    </w:p>
    <w:p w14:paraId="0441FCA6">
      <w:pPr>
        <w:pStyle w:val="2"/>
        <w:numPr>
          <w:ilvl w:val="0"/>
          <w:numId w:val="0"/>
        </w:numPr>
        <w:spacing w:line="560" w:lineRule="exact"/>
        <w:rPr>
          <w:rFonts w:hint="eastAsia"/>
          <w:color w:val="0000FF"/>
        </w:rPr>
      </w:pPr>
      <w:r>
        <w:rPr>
          <w:rFonts w:hint="eastAsia" w:ascii="宋体" w:hAnsi="宋体" w:eastAsia="宋体" w:cs="宋体"/>
          <w:b/>
          <w:bCs/>
          <w:color w:val="0000FF"/>
          <w:sz w:val="36"/>
          <w:szCs w:val="36"/>
        </w:rPr>
        <w:br w:type="page"/>
      </w:r>
      <w:r>
        <w:rPr>
          <w:rFonts w:hint="eastAsia"/>
          <w:color w:val="0000FF"/>
          <w:lang w:val="en-US" w:eastAsia="zh-CN"/>
        </w:rPr>
        <w:t>福建省</w:t>
      </w:r>
      <w:r>
        <w:rPr>
          <w:rFonts w:hint="eastAsia"/>
          <w:color w:val="0000FF"/>
        </w:rPr>
        <w:t>政府采购供应商资格承诺函</w:t>
      </w:r>
    </w:p>
    <w:p w14:paraId="2FA8A6CF">
      <w:pPr>
        <w:spacing w:line="560" w:lineRule="exact"/>
        <w:rPr>
          <w:rFonts w:hint="eastAsia" w:ascii="仿宋" w:hAnsi="仿宋" w:eastAsia="仿宋" w:cs="仿宋"/>
          <w:color w:val="0000FF"/>
          <w:sz w:val="32"/>
          <w:szCs w:val="32"/>
        </w:rPr>
      </w:pPr>
    </w:p>
    <w:p w14:paraId="1DC448A4">
      <w:pPr>
        <w:spacing w:line="560" w:lineRule="exact"/>
        <w:rPr>
          <w:rFonts w:hint="eastAsia" w:ascii="宋体" w:hAnsi="宋体" w:cs="宋体"/>
          <w:color w:val="0000FF"/>
          <w:sz w:val="24"/>
        </w:rPr>
      </w:pPr>
      <w:r>
        <w:rPr>
          <w:rFonts w:hint="eastAsia" w:ascii="宋体" w:hAnsi="宋体" w:cs="宋体"/>
          <w:color w:val="0000FF"/>
          <w:sz w:val="24"/>
        </w:rPr>
        <w:t>致(采购人或政府采购代理机构):</w:t>
      </w:r>
    </w:p>
    <w:p w14:paraId="53C5624E">
      <w:pPr>
        <w:spacing w:line="560" w:lineRule="exact"/>
        <w:rPr>
          <w:rFonts w:hint="eastAsia" w:ascii="宋体" w:hAnsi="宋体" w:cs="宋体"/>
          <w:color w:val="0000FF"/>
          <w:sz w:val="24"/>
        </w:rPr>
      </w:pPr>
      <w:r>
        <w:rPr>
          <w:rFonts w:hint="eastAsia" w:ascii="宋体" w:hAnsi="宋体" w:cs="宋体"/>
          <w:color w:val="0000FF"/>
          <w:sz w:val="24"/>
        </w:rPr>
        <w:t>单位名称(自然人姓名):</w:t>
      </w:r>
    </w:p>
    <w:p w14:paraId="72DC7793">
      <w:pPr>
        <w:spacing w:line="560" w:lineRule="exact"/>
        <w:rPr>
          <w:rFonts w:hint="eastAsia" w:ascii="宋体" w:hAnsi="宋体" w:cs="宋体"/>
          <w:color w:val="0000FF"/>
          <w:sz w:val="24"/>
        </w:rPr>
      </w:pPr>
      <w:r>
        <w:rPr>
          <w:rFonts w:hint="eastAsia" w:ascii="宋体" w:hAnsi="宋体" w:cs="宋体"/>
          <w:color w:val="0000FF"/>
          <w:sz w:val="24"/>
        </w:rPr>
        <w:t>统一社会信用代码(身份证号码):</w:t>
      </w:r>
    </w:p>
    <w:p w14:paraId="7B14C647">
      <w:pPr>
        <w:spacing w:line="560" w:lineRule="exact"/>
        <w:rPr>
          <w:rFonts w:hint="eastAsia" w:ascii="宋体" w:hAnsi="宋体" w:cs="宋体"/>
          <w:color w:val="0000FF"/>
          <w:sz w:val="24"/>
        </w:rPr>
      </w:pPr>
      <w:r>
        <w:rPr>
          <w:rFonts w:hint="eastAsia" w:ascii="宋体" w:hAnsi="宋体" w:cs="宋体"/>
          <w:color w:val="0000FF"/>
          <w:sz w:val="24"/>
        </w:rPr>
        <w:t>法定代表人(负责人):</w:t>
      </w:r>
    </w:p>
    <w:p w14:paraId="7E4722FD">
      <w:pPr>
        <w:spacing w:line="560" w:lineRule="exact"/>
        <w:rPr>
          <w:rFonts w:hint="eastAsia" w:ascii="宋体" w:hAnsi="宋体" w:cs="宋体"/>
          <w:color w:val="0000FF"/>
          <w:sz w:val="24"/>
        </w:rPr>
      </w:pPr>
      <w:r>
        <w:rPr>
          <w:rFonts w:hint="eastAsia" w:ascii="宋体" w:hAnsi="宋体" w:cs="宋体"/>
          <w:color w:val="0000FF"/>
          <w:sz w:val="24"/>
        </w:rPr>
        <w:t>联系地址和电话:</w:t>
      </w:r>
    </w:p>
    <w:p w14:paraId="2BF53721">
      <w:pPr>
        <w:spacing w:line="560" w:lineRule="exact"/>
        <w:rPr>
          <w:rFonts w:hint="eastAsia" w:ascii="宋体" w:hAnsi="宋体" w:cs="宋体"/>
          <w:color w:val="0000FF"/>
          <w:sz w:val="24"/>
        </w:rPr>
      </w:pPr>
    </w:p>
    <w:p w14:paraId="5D15C595">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我单位(本人)自愿参加本次政府采购活动，严格遵守《中华人民共和国政府采购法》及相关法律法规，坚守公开、公平公正和诚实信用等原则，依法诚信经营，并郑重承诺:</w:t>
      </w:r>
    </w:p>
    <w:p w14:paraId="557EFA3F">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一、我单位(本人)具备采购文件要求以及《中华人民共和国政府采购法》第二十二条规定的条件:</w:t>
      </w:r>
    </w:p>
    <w:p w14:paraId="6318529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1.具有独立承担民事责任的能力;</w:t>
      </w:r>
    </w:p>
    <w:p w14:paraId="3CAB5AB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2.具有良好的商业信誉和健全的财务会计制度;</w:t>
      </w:r>
    </w:p>
    <w:p w14:paraId="2621A3FE">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3.具有履行合同所必需的设备和专业技术能力;</w:t>
      </w:r>
    </w:p>
    <w:p w14:paraId="410AC995">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4.有依法缴纳税收和社会保障资金的良好记录;</w:t>
      </w:r>
    </w:p>
    <w:p w14:paraId="66F87FBA">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5.参加政府采购活动前三年内，在经营活动中没有重大违法记录；</w:t>
      </w:r>
    </w:p>
    <w:p w14:paraId="34E14444">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6.法律、行政法规规定的其他条件。</w:t>
      </w:r>
    </w:p>
    <w:p w14:paraId="583DD3FD">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73606DBD">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361CEB59">
      <w:pPr>
        <w:spacing w:line="560" w:lineRule="exact"/>
        <w:rPr>
          <w:rFonts w:hint="eastAsia" w:ascii="宋体" w:hAnsi="宋体" w:cs="宋体"/>
          <w:color w:val="0000FF"/>
          <w:sz w:val="24"/>
        </w:rPr>
      </w:pPr>
    </w:p>
    <w:p w14:paraId="29CF0210">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供应商名称(单位公章):</w:t>
      </w:r>
    </w:p>
    <w:p w14:paraId="16A87AB5">
      <w:pPr>
        <w:spacing w:line="560" w:lineRule="exact"/>
        <w:ind w:firstLine="2640" w:firstLineChars="1100"/>
        <w:rPr>
          <w:rFonts w:hint="eastAsia" w:ascii="宋体" w:hAnsi="宋体" w:cs="宋体"/>
          <w:color w:val="0000FF"/>
          <w:sz w:val="24"/>
        </w:rPr>
      </w:pPr>
      <w:r>
        <w:rPr>
          <w:rFonts w:hint="eastAsia" w:ascii="宋体" w:hAnsi="宋体" w:cs="宋体"/>
          <w:color w:val="0000FF"/>
          <w:sz w:val="24"/>
        </w:rPr>
        <w:t xml:space="preserve"> 年   月   日</w:t>
      </w:r>
    </w:p>
    <w:p w14:paraId="3C9A9AA2">
      <w:pPr>
        <w:spacing w:line="560" w:lineRule="exact"/>
        <w:rPr>
          <w:rFonts w:hint="eastAsia" w:ascii="宋体" w:hAnsi="宋体" w:cs="宋体"/>
          <w:color w:val="0000FF"/>
          <w:sz w:val="24"/>
        </w:rPr>
      </w:pPr>
    </w:p>
    <w:p w14:paraId="3E937090">
      <w:pPr>
        <w:spacing w:line="560" w:lineRule="exact"/>
        <w:rPr>
          <w:rFonts w:hint="eastAsia" w:ascii="宋体" w:hAnsi="宋体" w:cs="宋体"/>
          <w:color w:val="0000FF"/>
          <w:sz w:val="24"/>
        </w:rPr>
      </w:pPr>
    </w:p>
    <w:p w14:paraId="5E66A343">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注:</w:t>
      </w:r>
    </w:p>
    <w:p w14:paraId="2B410122">
      <w:pPr>
        <w:spacing w:line="560" w:lineRule="exact"/>
        <w:ind w:firstLine="480" w:firstLineChars="200"/>
        <w:rPr>
          <w:rFonts w:hint="eastAsia" w:ascii="宋体" w:hAnsi="宋体" w:cs="宋体"/>
          <w:color w:val="0000FF"/>
          <w:sz w:val="24"/>
        </w:rPr>
      </w:pPr>
      <w:r>
        <w:rPr>
          <w:rFonts w:hint="eastAsia" w:ascii="宋体" w:hAnsi="宋体" w:cs="宋体"/>
          <w:color w:val="0000FF"/>
          <w:sz w:val="24"/>
        </w:rPr>
        <w:t>1.我单位(本人)专指参加政府采购活动的供应商(含自然人)；</w:t>
      </w:r>
    </w:p>
    <w:p w14:paraId="1EEA2067">
      <w:pPr>
        <w:ind w:firstLine="480" w:firstLineChars="200"/>
        <w:rPr>
          <w:rFonts w:hint="eastAsia" w:ascii="宋体" w:hAnsi="宋体" w:eastAsia="宋体" w:cs="宋体"/>
          <w:b/>
          <w:bCs/>
          <w:color w:val="0000FF"/>
          <w:sz w:val="36"/>
          <w:szCs w:val="36"/>
        </w:rPr>
      </w:pPr>
      <w:r>
        <w:rPr>
          <w:rFonts w:hint="eastAsia" w:ascii="宋体" w:hAnsi="宋体" w:cs="宋体"/>
          <w:color w:val="0000FF"/>
          <w:sz w:val="24"/>
        </w:rPr>
        <w:t>2.资格承诺的供应商应在投标(响应)文件中按此模板提供承诺函，否则，视为未按照招标文件规定提交投标人的资格及资信文件，按资格审查不通过处理。</w:t>
      </w:r>
    </w:p>
    <w:p w14:paraId="0A404A6C">
      <w:pPr>
        <w:rPr>
          <w:rFonts w:hint="eastAsia" w:ascii="宋体" w:hAnsi="宋体" w:eastAsia="宋体" w:cs="宋体"/>
          <w:b/>
          <w:bCs/>
          <w:color w:val="0000FF"/>
          <w:sz w:val="36"/>
          <w:szCs w:val="36"/>
        </w:rPr>
      </w:pPr>
      <w:r>
        <w:rPr>
          <w:rFonts w:hint="eastAsia" w:ascii="宋体" w:hAnsi="宋体" w:eastAsia="宋体" w:cs="宋体"/>
          <w:b/>
          <w:bCs/>
          <w:color w:val="0000FF"/>
          <w:sz w:val="36"/>
          <w:szCs w:val="36"/>
        </w:rPr>
        <w:br w:type="page"/>
      </w:r>
    </w:p>
    <w:p w14:paraId="64CB65D9">
      <w:pPr>
        <w:pStyle w:val="18"/>
        <w:rPr>
          <w:rFonts w:hint="eastAsia"/>
        </w:rPr>
      </w:pPr>
    </w:p>
    <w:p w14:paraId="538BF5C7">
      <w:pPr>
        <w:jc w:val="center"/>
        <w:rPr>
          <w:rFonts w:ascii="宋体"/>
          <w:color w:val="auto"/>
        </w:rPr>
      </w:pPr>
      <w:r>
        <w:rPr>
          <w:rFonts w:hint="eastAsia" w:ascii="宋体" w:hAnsi="宋体" w:eastAsia="宋体" w:cs="宋体"/>
          <w:b/>
          <w:bCs/>
          <w:color w:val="auto"/>
          <w:sz w:val="36"/>
          <w:szCs w:val="36"/>
        </w:rPr>
        <w:t>营业执照</w:t>
      </w:r>
      <w:r>
        <w:rPr>
          <w:rFonts w:hint="eastAsia" w:ascii="宋体" w:hAnsi="宋体" w:cs="宋体"/>
          <w:b/>
          <w:bCs/>
          <w:color w:val="auto"/>
          <w:sz w:val="36"/>
          <w:szCs w:val="36"/>
        </w:rPr>
        <w:t>证明文件</w:t>
      </w:r>
    </w:p>
    <w:p w14:paraId="07C9C4EF">
      <w:pPr>
        <w:spacing w:line="500" w:lineRule="exact"/>
        <w:rPr>
          <w:rFonts w:ascii="宋体"/>
          <w:color w:val="auto"/>
        </w:rPr>
      </w:pPr>
    </w:p>
    <w:p w14:paraId="437AF981">
      <w:pPr>
        <w:spacing w:line="500" w:lineRule="exact"/>
        <w:ind w:firstLine="1680" w:firstLineChars="700"/>
        <w:rPr>
          <w:rFonts w:ascii="宋体"/>
          <w:color w:val="auto"/>
          <w:sz w:val="24"/>
          <w:szCs w:val="24"/>
          <w:u w:val="single"/>
        </w:rPr>
      </w:pPr>
      <w:r>
        <w:rPr>
          <w:rFonts w:hint="eastAsia" w:ascii="宋体" w:hAnsi="宋体" w:cs="宋体"/>
          <w:color w:val="auto"/>
          <w:sz w:val="24"/>
          <w:szCs w:val="24"/>
          <w:u w:val="single"/>
        </w:rPr>
        <w:t>：</w:t>
      </w:r>
    </w:p>
    <w:p w14:paraId="44593366">
      <w:pPr>
        <w:spacing w:line="500" w:lineRule="exact"/>
        <w:rPr>
          <w:rFonts w:ascii="宋体"/>
          <w:color w:val="auto"/>
          <w:sz w:val="24"/>
          <w:szCs w:val="24"/>
        </w:rPr>
      </w:pPr>
    </w:p>
    <w:p w14:paraId="2A0F169F">
      <w:pPr>
        <w:spacing w:line="500" w:lineRule="exact"/>
        <w:ind w:firstLine="480" w:firstLineChars="200"/>
        <w:rPr>
          <w:rFonts w:ascii="宋体"/>
          <w:color w:val="auto"/>
          <w:sz w:val="24"/>
          <w:szCs w:val="24"/>
        </w:rPr>
      </w:pPr>
      <w:r>
        <w:rPr>
          <w:rFonts w:hint="eastAsia" w:ascii="宋体" w:hAnsi="宋体" w:cs="宋体"/>
          <w:color w:val="auto"/>
          <w:sz w:val="24"/>
          <w:szCs w:val="24"/>
        </w:rPr>
        <w:t>现附上由（签发机关名称）签发的我方营业执照副本复印件，该营业执照真实有效。</w:t>
      </w:r>
    </w:p>
    <w:p w14:paraId="000F6437">
      <w:pPr>
        <w:spacing w:line="500" w:lineRule="exact"/>
        <w:rPr>
          <w:rFonts w:ascii="宋体"/>
          <w:color w:val="auto"/>
          <w:sz w:val="24"/>
          <w:szCs w:val="24"/>
        </w:rPr>
      </w:pPr>
    </w:p>
    <w:p w14:paraId="491A875D">
      <w:pPr>
        <w:pStyle w:val="6"/>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173666DA">
      <w:pPr>
        <w:spacing w:line="500" w:lineRule="exact"/>
        <w:rPr>
          <w:rFonts w:ascii="宋体"/>
          <w:color w:val="auto"/>
          <w:sz w:val="24"/>
          <w:szCs w:val="24"/>
        </w:rPr>
      </w:pPr>
    </w:p>
    <w:p w14:paraId="2B754A92">
      <w:pPr>
        <w:spacing w:line="500" w:lineRule="exact"/>
        <w:rPr>
          <w:rFonts w:ascii="宋体"/>
          <w:sz w:val="24"/>
          <w:szCs w:val="24"/>
        </w:rPr>
      </w:pPr>
    </w:p>
    <w:p w14:paraId="025B491D">
      <w:pPr>
        <w:spacing w:line="360" w:lineRule="exact"/>
        <w:ind w:left="4200"/>
        <w:rPr>
          <w:rFonts w:ascii="宋体"/>
          <w:sz w:val="24"/>
          <w:szCs w:val="24"/>
          <w:u w:val="single"/>
        </w:rPr>
      </w:pPr>
      <w:r>
        <w:rPr>
          <w:rFonts w:hint="eastAsia" w:ascii="宋体" w:hAnsi="宋体" w:cs="宋体"/>
          <w:sz w:val="24"/>
          <w:szCs w:val="24"/>
        </w:rPr>
        <w:t>投</w:t>
      </w:r>
      <w:r>
        <w:rPr>
          <w:rFonts w:ascii="宋体" w:hAnsi="宋体" w:cs="宋体"/>
          <w:sz w:val="24"/>
          <w:szCs w:val="24"/>
        </w:rPr>
        <w:t xml:space="preserve"> </w:t>
      </w:r>
      <w:r>
        <w:rPr>
          <w:rFonts w:hint="eastAsia" w:ascii="宋体" w:hAnsi="宋体" w:cs="宋体"/>
          <w:sz w:val="24"/>
          <w:szCs w:val="24"/>
        </w:rPr>
        <w:t>标</w:t>
      </w:r>
      <w:r>
        <w:rPr>
          <w:rFonts w:ascii="宋体" w:hAnsi="宋体" w:cs="宋体"/>
          <w:sz w:val="24"/>
          <w:szCs w:val="24"/>
        </w:rPr>
        <w:t xml:space="preserve"> </w:t>
      </w:r>
      <w:r>
        <w:rPr>
          <w:rFonts w:hint="eastAsia" w:ascii="宋体" w:hAnsi="宋体" w:cs="宋体"/>
          <w:sz w:val="24"/>
          <w:szCs w:val="24"/>
        </w:rPr>
        <w:t>人（全称并加盖公章）：</w:t>
      </w:r>
    </w:p>
    <w:p w14:paraId="0316E784">
      <w:pPr>
        <w:spacing w:line="360" w:lineRule="exact"/>
        <w:ind w:left="3780" w:firstLine="420"/>
        <w:rPr>
          <w:rFonts w:ascii="宋体"/>
          <w:sz w:val="24"/>
          <w:szCs w:val="24"/>
        </w:rPr>
      </w:pPr>
      <w:r>
        <w:rPr>
          <w:rFonts w:hint="eastAsia" w:ascii="宋体" w:hAnsi="宋体" w:cs="宋体"/>
          <w:sz w:val="24"/>
          <w:szCs w:val="24"/>
        </w:rPr>
        <w:t>投标人代表签字：</w:t>
      </w:r>
    </w:p>
    <w:p w14:paraId="0A90ABDA">
      <w:pPr>
        <w:spacing w:line="360" w:lineRule="exact"/>
        <w:ind w:left="3780" w:firstLine="420"/>
        <w:rPr>
          <w:rFonts w:ascii="宋体"/>
          <w:u w:val="single"/>
        </w:rPr>
      </w:pP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期：</w:t>
      </w:r>
    </w:p>
    <w:p w14:paraId="558F15E7">
      <w:pPr>
        <w:spacing w:line="500" w:lineRule="exact"/>
        <w:rPr>
          <w:rFonts w:ascii="宋体" w:cs="宋体"/>
          <w:sz w:val="24"/>
          <w:szCs w:val="24"/>
        </w:rPr>
      </w:pPr>
      <w:r>
        <w:rPr>
          <w:rFonts w:ascii="宋体" w:cs="宋体"/>
          <w:sz w:val="24"/>
          <w:szCs w:val="24"/>
        </w:rPr>
        <w:t xml:space="preserve">   </w:t>
      </w:r>
    </w:p>
    <w:p w14:paraId="526CA16F">
      <w:pPr>
        <w:spacing w:line="500" w:lineRule="exact"/>
        <w:rPr>
          <w:rFonts w:ascii="宋体" w:cs="Times New Roman"/>
          <w:sz w:val="24"/>
          <w:szCs w:val="24"/>
          <w:u w:val="single"/>
        </w:rPr>
      </w:pPr>
    </w:p>
    <w:p w14:paraId="3AFE816D">
      <w:pPr>
        <w:rPr>
          <w:rFonts w:ascii="宋体" w:cs="宋体"/>
          <w:sz w:val="24"/>
          <w:szCs w:val="24"/>
        </w:rPr>
      </w:pPr>
      <w:r>
        <w:rPr>
          <w:rFonts w:ascii="宋体" w:cs="宋体"/>
          <w:b/>
          <w:bCs/>
          <w:sz w:val="28"/>
          <w:szCs w:val="28"/>
        </w:rPr>
        <w:t xml:space="preserve">           </w:t>
      </w:r>
      <w:r>
        <w:rPr>
          <w:rFonts w:ascii="宋体" w:cs="宋体"/>
          <w:sz w:val="24"/>
          <w:szCs w:val="24"/>
        </w:rPr>
        <w:t xml:space="preserve"> </w:t>
      </w:r>
    </w:p>
    <w:p w14:paraId="5E57E8BC">
      <w:pPr>
        <w:spacing w:line="500" w:lineRule="exact"/>
        <w:ind w:firstLine="602" w:firstLineChars="200"/>
        <w:rPr>
          <w:rFonts w:ascii="宋体" w:cs="宋体"/>
          <w:b/>
          <w:bCs/>
          <w:sz w:val="30"/>
          <w:szCs w:val="30"/>
        </w:rPr>
      </w:pPr>
      <w:bookmarkStart w:id="17" w:name="_Toc446420977"/>
      <w:bookmarkStart w:id="18" w:name="_Toc31994"/>
      <w:r>
        <w:rPr>
          <w:rFonts w:ascii="宋体" w:cs="宋体"/>
          <w:b/>
          <w:bCs/>
          <w:sz w:val="30"/>
          <w:szCs w:val="30"/>
        </w:rPr>
        <w:t xml:space="preserve"> </w:t>
      </w:r>
      <w:bookmarkEnd w:id="17"/>
      <w:bookmarkEnd w:id="18"/>
    </w:p>
    <w:p w14:paraId="1E600BE4">
      <w:pPr>
        <w:pStyle w:val="18"/>
        <w:rPr>
          <w:rFonts w:ascii="宋体" w:cs="宋体"/>
          <w:b/>
          <w:bCs/>
          <w:sz w:val="30"/>
          <w:szCs w:val="30"/>
        </w:rPr>
      </w:pPr>
    </w:p>
    <w:p w14:paraId="2E1D24C6">
      <w:pPr>
        <w:pStyle w:val="18"/>
        <w:rPr>
          <w:rFonts w:ascii="宋体" w:cs="宋体"/>
          <w:b/>
          <w:bCs/>
          <w:sz w:val="30"/>
          <w:szCs w:val="30"/>
        </w:rPr>
      </w:pPr>
    </w:p>
    <w:p w14:paraId="6BD15DB7">
      <w:pPr>
        <w:pStyle w:val="18"/>
        <w:rPr>
          <w:rFonts w:ascii="宋体" w:cs="宋体"/>
          <w:b/>
          <w:bCs/>
          <w:sz w:val="30"/>
          <w:szCs w:val="30"/>
        </w:rPr>
      </w:pPr>
    </w:p>
    <w:p w14:paraId="0DB2DF91">
      <w:pPr>
        <w:pStyle w:val="18"/>
        <w:rPr>
          <w:rFonts w:ascii="宋体" w:cs="宋体"/>
          <w:b/>
          <w:bCs/>
          <w:sz w:val="30"/>
          <w:szCs w:val="30"/>
        </w:rPr>
      </w:pPr>
    </w:p>
    <w:p w14:paraId="4E23A422">
      <w:pPr>
        <w:pStyle w:val="18"/>
        <w:rPr>
          <w:rFonts w:ascii="宋体" w:cs="宋体"/>
          <w:b/>
          <w:bCs/>
          <w:sz w:val="30"/>
          <w:szCs w:val="30"/>
        </w:rPr>
      </w:pPr>
    </w:p>
    <w:p w14:paraId="0EE3A9D9">
      <w:pPr>
        <w:pStyle w:val="18"/>
        <w:rPr>
          <w:rFonts w:ascii="宋体" w:cs="宋体"/>
          <w:b/>
          <w:bCs/>
          <w:sz w:val="30"/>
          <w:szCs w:val="30"/>
        </w:rPr>
      </w:pPr>
    </w:p>
    <w:p w14:paraId="76A59F0B">
      <w:pPr>
        <w:pStyle w:val="18"/>
        <w:rPr>
          <w:rFonts w:ascii="宋体" w:cs="宋体"/>
          <w:b/>
          <w:bCs/>
          <w:sz w:val="30"/>
          <w:szCs w:val="30"/>
        </w:rPr>
      </w:pPr>
    </w:p>
    <w:p w14:paraId="26B9B6C7">
      <w:pPr>
        <w:pStyle w:val="18"/>
        <w:rPr>
          <w:rFonts w:ascii="宋体" w:cs="宋体"/>
          <w:b/>
          <w:bCs/>
          <w:sz w:val="30"/>
          <w:szCs w:val="30"/>
        </w:rPr>
      </w:pPr>
    </w:p>
    <w:p w14:paraId="5671CAC9">
      <w:pPr>
        <w:spacing w:line="360" w:lineRule="auto"/>
        <w:jc w:val="center"/>
        <w:rPr>
          <w:rFonts w:ascii="宋体" w:cs="Times New Roman"/>
          <w:b/>
          <w:bCs/>
          <w:sz w:val="36"/>
          <w:szCs w:val="36"/>
        </w:rPr>
      </w:pPr>
      <w:r>
        <w:rPr>
          <w:rFonts w:hint="eastAsia" w:ascii="宋体" w:hAnsi="宋体" w:cs="宋体"/>
          <w:b/>
          <w:bCs/>
          <w:sz w:val="36"/>
          <w:szCs w:val="36"/>
        </w:rPr>
        <w:t>（依法缴纳税收和社会保障资金的承诺函原件格式自拟）</w:t>
      </w:r>
    </w:p>
    <w:p w14:paraId="65B039C7">
      <w:pPr>
        <w:pStyle w:val="14"/>
        <w:rPr>
          <w:rFonts w:cs="Times New Roman"/>
        </w:rPr>
      </w:pPr>
      <w:r>
        <w:rPr>
          <w:rFonts w:cs="Times New Roman"/>
          <w:sz w:val="21"/>
          <w:szCs w:val="21"/>
        </w:rPr>
        <w:t> </w:t>
      </w:r>
    </w:p>
    <w:p w14:paraId="5FB65785">
      <w:pPr>
        <w:pStyle w:val="14"/>
        <w:rPr>
          <w:rFonts w:cs="Times New Roman"/>
        </w:rPr>
      </w:pPr>
      <w:r>
        <w:rPr>
          <w:rFonts w:cs="Times New Roman"/>
          <w:sz w:val="21"/>
          <w:szCs w:val="21"/>
        </w:rPr>
        <w:t> </w:t>
      </w:r>
    </w:p>
    <w:p w14:paraId="2EA3B334">
      <w:pPr>
        <w:pStyle w:val="14"/>
        <w:jc w:val="center"/>
        <w:rPr>
          <w:rStyle w:val="17"/>
          <w:rFonts w:cs="Times New Roman"/>
          <w:sz w:val="36"/>
          <w:szCs w:val="36"/>
        </w:rPr>
      </w:pPr>
      <w:r>
        <w:rPr>
          <w:rFonts w:cs="Times New Roman"/>
          <w:sz w:val="36"/>
          <w:szCs w:val="36"/>
        </w:rPr>
        <w:br w:type="textWrapping"/>
      </w:r>
    </w:p>
    <w:p w14:paraId="71623B5E">
      <w:pPr>
        <w:pStyle w:val="14"/>
        <w:jc w:val="center"/>
        <w:rPr>
          <w:rStyle w:val="17"/>
          <w:rFonts w:cs="Times New Roman"/>
          <w:sz w:val="36"/>
          <w:szCs w:val="36"/>
        </w:rPr>
      </w:pPr>
    </w:p>
    <w:p w14:paraId="6587AFC6">
      <w:pPr>
        <w:pStyle w:val="14"/>
        <w:jc w:val="center"/>
        <w:rPr>
          <w:rStyle w:val="17"/>
          <w:rFonts w:cs="Times New Roman"/>
          <w:sz w:val="36"/>
          <w:szCs w:val="36"/>
        </w:rPr>
      </w:pPr>
    </w:p>
    <w:p w14:paraId="55F47A8D">
      <w:pPr>
        <w:pStyle w:val="14"/>
        <w:jc w:val="center"/>
        <w:rPr>
          <w:rStyle w:val="17"/>
          <w:rFonts w:cs="Times New Roman"/>
          <w:sz w:val="36"/>
          <w:szCs w:val="36"/>
        </w:rPr>
      </w:pPr>
    </w:p>
    <w:p w14:paraId="5809134D">
      <w:pPr>
        <w:pStyle w:val="14"/>
        <w:jc w:val="center"/>
        <w:rPr>
          <w:rStyle w:val="17"/>
          <w:rFonts w:cs="Times New Roman"/>
          <w:sz w:val="36"/>
          <w:szCs w:val="36"/>
        </w:rPr>
      </w:pPr>
    </w:p>
    <w:p w14:paraId="114C5893">
      <w:pPr>
        <w:pStyle w:val="14"/>
        <w:jc w:val="center"/>
        <w:rPr>
          <w:rStyle w:val="17"/>
          <w:rFonts w:cs="Times New Roman"/>
          <w:sz w:val="36"/>
          <w:szCs w:val="36"/>
        </w:rPr>
      </w:pPr>
    </w:p>
    <w:p w14:paraId="3FF9CE45">
      <w:pPr>
        <w:pStyle w:val="14"/>
        <w:jc w:val="both"/>
        <w:rPr>
          <w:rStyle w:val="17"/>
          <w:rFonts w:cs="Times New Roman"/>
          <w:sz w:val="36"/>
          <w:szCs w:val="36"/>
        </w:rPr>
      </w:pPr>
    </w:p>
    <w:p w14:paraId="42E82F96">
      <w:pPr>
        <w:pStyle w:val="14"/>
        <w:rPr>
          <w:rFonts w:cs="Times New Roman"/>
          <w:sz w:val="21"/>
          <w:szCs w:val="21"/>
        </w:rPr>
      </w:pPr>
      <w:r>
        <w:rPr>
          <w:rFonts w:cs="Times New Roman"/>
          <w:sz w:val="21"/>
          <w:szCs w:val="21"/>
        </w:rPr>
        <w:t> </w:t>
      </w:r>
    </w:p>
    <w:p w14:paraId="55C16C03">
      <w:pPr>
        <w:pStyle w:val="14"/>
        <w:rPr>
          <w:rFonts w:cs="Times New Roman"/>
          <w:sz w:val="21"/>
          <w:szCs w:val="21"/>
        </w:rPr>
      </w:pPr>
    </w:p>
    <w:p w14:paraId="31B4BEC0">
      <w:pPr>
        <w:pStyle w:val="14"/>
        <w:rPr>
          <w:rFonts w:cs="Times New Roman"/>
          <w:sz w:val="21"/>
          <w:szCs w:val="21"/>
        </w:rPr>
      </w:pPr>
    </w:p>
    <w:p w14:paraId="6E40EE8E">
      <w:pPr>
        <w:pStyle w:val="14"/>
        <w:rPr>
          <w:rFonts w:cs="Times New Roman"/>
          <w:sz w:val="21"/>
          <w:szCs w:val="21"/>
        </w:rPr>
      </w:pPr>
    </w:p>
    <w:p w14:paraId="437C721A">
      <w:pPr>
        <w:pStyle w:val="14"/>
        <w:rPr>
          <w:rFonts w:cs="Times New Roman"/>
          <w:sz w:val="21"/>
          <w:szCs w:val="21"/>
        </w:rPr>
      </w:pPr>
    </w:p>
    <w:p w14:paraId="5EA1562F">
      <w:pPr>
        <w:pStyle w:val="14"/>
        <w:rPr>
          <w:rFonts w:cs="Times New Roman"/>
          <w:sz w:val="21"/>
          <w:szCs w:val="21"/>
        </w:rPr>
      </w:pPr>
    </w:p>
    <w:p w14:paraId="4486C6F4">
      <w:pPr>
        <w:pStyle w:val="14"/>
        <w:rPr>
          <w:rFonts w:cs="Times New Roman"/>
          <w:sz w:val="21"/>
          <w:szCs w:val="21"/>
        </w:rPr>
      </w:pPr>
    </w:p>
    <w:p w14:paraId="6C8EF937">
      <w:pPr>
        <w:pStyle w:val="14"/>
        <w:spacing w:before="75" w:beforeAutospacing="0" w:after="75" w:afterAutospacing="0"/>
        <w:jc w:val="center"/>
        <w:rPr>
          <w:rFonts w:cs="Times New Roman"/>
        </w:rPr>
      </w:pPr>
      <w:r>
        <w:rPr>
          <w:rFonts w:hint="eastAsia" w:cs="宋体"/>
          <w:b/>
          <w:bCs/>
          <w:sz w:val="32"/>
          <w:szCs w:val="32"/>
        </w:rPr>
        <w:t>具备履行合同所必需设备和专业技术能力的声明函</w:t>
      </w:r>
    </w:p>
    <w:p w14:paraId="529C66DF">
      <w:pPr>
        <w:pStyle w:val="14"/>
        <w:spacing w:before="75" w:beforeAutospacing="0" w:after="75" w:afterAutospacing="0"/>
        <w:rPr>
          <w:rFonts w:cs="Times New Roman"/>
        </w:rPr>
      </w:pPr>
      <w:r>
        <w:rPr>
          <w:rFonts w:cs="Times New Roman"/>
        </w:rPr>
        <w:t> </w:t>
      </w:r>
    </w:p>
    <w:p w14:paraId="547AC301">
      <w:pPr>
        <w:pStyle w:val="14"/>
        <w:spacing w:before="75" w:beforeAutospacing="0" w:after="75" w:afterAutospacing="0"/>
        <w:rPr>
          <w:rFonts w:cs="Times New Roman"/>
          <w:sz w:val="24"/>
          <w:szCs w:val="24"/>
        </w:rPr>
      </w:pPr>
      <w:r>
        <w:rPr>
          <w:rFonts w:hint="eastAsia" w:cs="宋体"/>
          <w:sz w:val="24"/>
          <w:szCs w:val="24"/>
        </w:rPr>
        <w:t>致：</w:t>
      </w:r>
      <w:r>
        <w:rPr>
          <w:rFonts w:cs="Times New Roman"/>
          <w:sz w:val="24"/>
          <w:szCs w:val="24"/>
          <w:u w:val="single"/>
        </w:rPr>
        <w:t>        </w:t>
      </w:r>
      <w:r>
        <w:rPr>
          <w:rFonts w:hint="eastAsia" w:cs="Times New Roman"/>
          <w:sz w:val="24"/>
          <w:szCs w:val="24"/>
          <w:u w:val="single"/>
          <w:lang w:val="en-US" w:eastAsia="zh-CN"/>
        </w:rPr>
        <w:t xml:space="preserve">     </w:t>
      </w:r>
      <w:r>
        <w:rPr>
          <w:rFonts w:cs="Times New Roman"/>
          <w:sz w:val="24"/>
          <w:szCs w:val="24"/>
          <w:u w:val="single"/>
        </w:rPr>
        <w:t>  </w:t>
      </w:r>
      <w:r>
        <w:rPr>
          <w:rFonts w:hint="eastAsia" w:cs="宋体"/>
          <w:sz w:val="24"/>
          <w:szCs w:val="24"/>
        </w:rPr>
        <w:t>（招标人名称）</w:t>
      </w:r>
    </w:p>
    <w:p w14:paraId="0AF5E9B2">
      <w:pPr>
        <w:pStyle w:val="14"/>
        <w:spacing w:before="75" w:beforeAutospacing="0" w:after="75" w:afterAutospacing="0"/>
        <w:ind w:firstLine="420"/>
        <w:rPr>
          <w:rFonts w:cs="Times New Roman"/>
        </w:rPr>
      </w:pPr>
      <w:r>
        <w:rPr>
          <w:rFonts w:hint="eastAsia" w:cs="宋体"/>
        </w:rPr>
        <w:t>我方具备履行合同所必需的设备和专业技术能力，否则产生不利后果由我方承担责任。</w:t>
      </w:r>
    </w:p>
    <w:p w14:paraId="28BB7068">
      <w:pPr>
        <w:pStyle w:val="14"/>
        <w:spacing w:before="75" w:beforeAutospacing="0" w:after="75" w:afterAutospacing="0"/>
        <w:ind w:firstLine="420"/>
        <w:rPr>
          <w:rFonts w:cs="Times New Roman"/>
        </w:rPr>
      </w:pPr>
      <w:r>
        <w:rPr>
          <w:rFonts w:hint="eastAsia" w:cs="宋体"/>
        </w:rPr>
        <w:t>特此声明</w:t>
      </w:r>
      <w:r>
        <w:rPr>
          <w:rFonts w:hint="eastAsia" w:cs="宋体"/>
          <w:sz w:val="21"/>
          <w:szCs w:val="21"/>
        </w:rPr>
        <w:t>。</w:t>
      </w:r>
    </w:p>
    <w:p w14:paraId="14A9C977">
      <w:pPr>
        <w:pStyle w:val="14"/>
        <w:spacing w:before="75" w:beforeAutospacing="0" w:after="75" w:afterAutospacing="0"/>
        <w:rPr>
          <w:rFonts w:cs="Times New Roman"/>
        </w:rPr>
      </w:pPr>
      <w:r>
        <w:rPr>
          <w:rFonts w:cs="Times New Roman"/>
          <w:sz w:val="21"/>
          <w:szCs w:val="21"/>
        </w:rPr>
        <w:t> </w:t>
      </w:r>
    </w:p>
    <w:p w14:paraId="0C98971C">
      <w:pPr>
        <w:pStyle w:val="14"/>
        <w:spacing w:before="75" w:beforeAutospacing="0" w:after="75" w:afterAutospacing="0"/>
        <w:rPr>
          <w:rFonts w:cs="Times New Roman"/>
        </w:rPr>
      </w:pPr>
      <w:r>
        <w:rPr>
          <w:rFonts w:hint="eastAsia" w:cs="宋体"/>
        </w:rPr>
        <w:t>★注意：</w:t>
      </w:r>
    </w:p>
    <w:p w14:paraId="6D1632B6">
      <w:pPr>
        <w:pStyle w:val="14"/>
        <w:spacing w:before="75" w:beforeAutospacing="0" w:after="75" w:afterAutospacing="0"/>
        <w:rPr>
          <w:rFonts w:cs="Times New Roman"/>
        </w:rPr>
      </w:pPr>
      <w:r>
        <w:t>1</w:t>
      </w:r>
      <w:r>
        <w:rPr>
          <w:rFonts w:hint="eastAsia" w:cs="宋体"/>
        </w:rPr>
        <w:t>、采购文件未要求投标人提供“具备履行合同所必需的设备和专业技术能力专项证明材料”的，投标人应提供本声明函。</w:t>
      </w:r>
    </w:p>
    <w:p w14:paraId="4C723B8D">
      <w:pPr>
        <w:pStyle w:val="14"/>
        <w:spacing w:before="75" w:beforeAutospacing="0" w:after="75" w:afterAutospacing="0"/>
        <w:rPr>
          <w:rFonts w:cs="Times New Roman"/>
        </w:rPr>
      </w:pPr>
      <w:r>
        <w:t>2</w:t>
      </w:r>
      <w:r>
        <w:rPr>
          <w:rFonts w:hint="eastAsia" w:cs="宋体"/>
        </w:rPr>
        <w:t>、采购文件要求投标人提供“具备履行合同所必需的设备和专业技术能力专项证明材料”的，投标人可不提供本声明函。</w:t>
      </w:r>
    </w:p>
    <w:p w14:paraId="072C9211">
      <w:pPr>
        <w:pStyle w:val="14"/>
        <w:spacing w:before="75" w:beforeAutospacing="0" w:after="75" w:afterAutospacing="0"/>
        <w:rPr>
          <w:rFonts w:cs="Times New Roman"/>
        </w:rPr>
      </w:pPr>
      <w:r>
        <w:t>3</w:t>
      </w:r>
      <w:r>
        <w:rPr>
          <w:rFonts w:hint="eastAsia" w:cs="宋体"/>
        </w:rPr>
        <w:t>、纸质</w:t>
      </w:r>
      <w:r>
        <w:rPr>
          <w:rFonts w:hint="eastAsia" w:cs="宋体"/>
          <w:lang w:eastAsia="zh-CN"/>
        </w:rPr>
        <w:t>投标文件</w:t>
      </w:r>
      <w:r>
        <w:rPr>
          <w:rFonts w:hint="eastAsia" w:cs="宋体"/>
        </w:rPr>
        <w:t>正本中的本声明函（若有）应为原件。</w:t>
      </w:r>
    </w:p>
    <w:p w14:paraId="5E4AB05B">
      <w:pPr>
        <w:pStyle w:val="14"/>
        <w:spacing w:before="75" w:beforeAutospacing="0" w:after="75" w:afterAutospacing="0"/>
        <w:rPr>
          <w:rStyle w:val="17"/>
          <w:rFonts w:cs="Times New Roman"/>
        </w:rPr>
      </w:pPr>
      <w:r>
        <w:t>4</w:t>
      </w:r>
      <w:r>
        <w:rPr>
          <w:rFonts w:hint="eastAsia" w:cs="宋体"/>
        </w:rPr>
        <w:t>、请投标人根据实际情况如实声明，否则</w:t>
      </w:r>
      <w:r>
        <w:rPr>
          <w:rStyle w:val="17"/>
          <w:rFonts w:hint="eastAsia" w:cs="宋体"/>
        </w:rPr>
        <w:t>视为提供虚假材料。</w:t>
      </w:r>
    </w:p>
    <w:p w14:paraId="070DC102">
      <w:pPr>
        <w:pStyle w:val="14"/>
        <w:spacing w:before="75" w:beforeAutospacing="0" w:after="75" w:afterAutospacing="0"/>
        <w:rPr>
          <w:rFonts w:cs="Times New Roman"/>
        </w:rPr>
      </w:pPr>
    </w:p>
    <w:p w14:paraId="6B0B710F">
      <w:pPr>
        <w:pStyle w:val="14"/>
        <w:spacing w:before="75" w:beforeAutospacing="0" w:after="75" w:afterAutospacing="0"/>
        <w:rPr>
          <w:rFonts w:cs="Times New Roman"/>
          <w:sz w:val="24"/>
          <w:szCs w:val="24"/>
        </w:rPr>
      </w:pPr>
    </w:p>
    <w:p w14:paraId="4DE06F1F">
      <w:pPr>
        <w:pStyle w:val="14"/>
        <w:spacing w:before="75" w:beforeAutospacing="0" w:after="75" w:afterAutospacing="0"/>
        <w:rPr>
          <w:rFonts w:cs="Times New Roman"/>
          <w:sz w:val="24"/>
          <w:szCs w:val="24"/>
        </w:rPr>
      </w:pPr>
      <w:r>
        <w:rPr>
          <w:rFonts w:hint="eastAsia" w:cs="宋体"/>
          <w:sz w:val="24"/>
          <w:szCs w:val="24"/>
        </w:rPr>
        <w:t>投标人：</w:t>
      </w:r>
      <w:r>
        <w:rPr>
          <w:sz w:val="24"/>
          <w:szCs w:val="24"/>
        </w:rPr>
        <w:t xml:space="preserve"> </w:t>
      </w:r>
      <w:r>
        <w:rPr>
          <w:rFonts w:hint="eastAsia" w:cs="宋体"/>
          <w:sz w:val="24"/>
          <w:szCs w:val="24"/>
          <w:u w:val="single"/>
        </w:rPr>
        <w:t>（全称并加盖单位公章）</w:t>
      </w:r>
    </w:p>
    <w:p w14:paraId="2B505F69">
      <w:pPr>
        <w:pStyle w:val="14"/>
        <w:spacing w:before="75" w:beforeAutospacing="0" w:after="75" w:afterAutospacing="0"/>
        <w:rPr>
          <w:rFonts w:cs="Times New Roman"/>
          <w:sz w:val="24"/>
          <w:szCs w:val="24"/>
        </w:rPr>
      </w:pPr>
      <w:r>
        <w:rPr>
          <w:rFonts w:hint="eastAsia" w:cs="宋体"/>
          <w:sz w:val="24"/>
          <w:szCs w:val="24"/>
        </w:rPr>
        <w:t>投标人代表签字：</w:t>
      </w:r>
      <w:r>
        <w:rPr>
          <w:rFonts w:cs="Times New Roman"/>
          <w:sz w:val="24"/>
          <w:szCs w:val="24"/>
          <w:u w:val="single"/>
        </w:rPr>
        <w:t>          </w:t>
      </w:r>
    </w:p>
    <w:p w14:paraId="4F08B8A8">
      <w:pPr>
        <w:pStyle w:val="14"/>
        <w:spacing w:before="75" w:beforeAutospacing="0" w:after="75" w:afterAutospacing="0"/>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14:paraId="6239D976">
      <w:pPr>
        <w:pStyle w:val="14"/>
        <w:rPr>
          <w:rFonts w:cs="Times New Roman"/>
          <w:sz w:val="24"/>
          <w:szCs w:val="24"/>
        </w:rPr>
      </w:pPr>
      <w:r>
        <w:rPr>
          <w:rFonts w:cs="Times New Roman"/>
          <w:sz w:val="24"/>
          <w:szCs w:val="24"/>
        </w:rPr>
        <w:t> </w:t>
      </w:r>
    </w:p>
    <w:p w14:paraId="29C9AE58">
      <w:pPr>
        <w:pStyle w:val="14"/>
        <w:rPr>
          <w:rFonts w:cs="Times New Roman"/>
        </w:rPr>
      </w:pPr>
      <w:r>
        <w:rPr>
          <w:rFonts w:cs="Times New Roman"/>
          <w:sz w:val="21"/>
          <w:szCs w:val="21"/>
        </w:rPr>
        <w:t> </w:t>
      </w:r>
    </w:p>
    <w:p w14:paraId="131F91F9">
      <w:pPr>
        <w:pStyle w:val="14"/>
        <w:jc w:val="center"/>
        <w:rPr>
          <w:rFonts w:cs="Times New Roman"/>
          <w:sz w:val="21"/>
          <w:szCs w:val="21"/>
        </w:rPr>
      </w:pPr>
      <w:r>
        <w:rPr>
          <w:rFonts w:cs="Times New Roman"/>
          <w:sz w:val="21"/>
          <w:szCs w:val="21"/>
        </w:rPr>
        <w:br w:type="textWrapping"/>
      </w:r>
    </w:p>
    <w:p w14:paraId="6D7F3377">
      <w:pPr>
        <w:pStyle w:val="14"/>
        <w:jc w:val="center"/>
        <w:rPr>
          <w:rFonts w:cs="Times New Roman"/>
          <w:sz w:val="21"/>
          <w:szCs w:val="21"/>
        </w:rPr>
      </w:pPr>
    </w:p>
    <w:p w14:paraId="0F0141D9">
      <w:pPr>
        <w:pStyle w:val="14"/>
        <w:jc w:val="center"/>
        <w:rPr>
          <w:rFonts w:cs="Times New Roman"/>
          <w:sz w:val="21"/>
          <w:szCs w:val="21"/>
        </w:rPr>
      </w:pPr>
    </w:p>
    <w:p w14:paraId="587E8A6E">
      <w:pPr>
        <w:pStyle w:val="14"/>
        <w:jc w:val="center"/>
        <w:rPr>
          <w:rFonts w:cs="Times New Roman"/>
          <w:sz w:val="21"/>
          <w:szCs w:val="21"/>
        </w:rPr>
      </w:pPr>
    </w:p>
    <w:p w14:paraId="70C87233">
      <w:pPr>
        <w:pStyle w:val="14"/>
        <w:jc w:val="center"/>
        <w:rPr>
          <w:rFonts w:cs="Times New Roman"/>
          <w:sz w:val="21"/>
          <w:szCs w:val="21"/>
        </w:rPr>
      </w:pPr>
    </w:p>
    <w:p w14:paraId="009D7939">
      <w:pPr>
        <w:pStyle w:val="14"/>
        <w:jc w:val="center"/>
        <w:rPr>
          <w:rFonts w:cs="Times New Roman"/>
          <w:sz w:val="21"/>
          <w:szCs w:val="21"/>
        </w:rPr>
      </w:pPr>
    </w:p>
    <w:p w14:paraId="21EE6503">
      <w:pPr>
        <w:pStyle w:val="14"/>
        <w:jc w:val="both"/>
        <w:rPr>
          <w:rStyle w:val="17"/>
          <w:rFonts w:cs="Times New Roman"/>
          <w:sz w:val="36"/>
          <w:szCs w:val="36"/>
        </w:rPr>
      </w:pPr>
    </w:p>
    <w:p w14:paraId="5B096C74">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2E127315">
      <w:pPr>
        <w:numPr>
          <w:ilvl w:val="0"/>
          <w:numId w:val="2"/>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4CB7F4D">
      <w:pPr>
        <w:spacing w:line="500" w:lineRule="exact"/>
        <w:jc w:val="left"/>
        <w:rPr>
          <w:rFonts w:ascii="宋体" w:cs="Times New Roman"/>
          <w:kern w:val="0"/>
          <w:sz w:val="24"/>
          <w:szCs w:val="24"/>
        </w:rPr>
      </w:pPr>
    </w:p>
    <w:p w14:paraId="0E84A044">
      <w:pPr>
        <w:numPr>
          <w:ilvl w:val="0"/>
          <w:numId w:val="2"/>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7CFE4789">
      <w:pPr>
        <w:spacing w:line="500" w:lineRule="exact"/>
        <w:jc w:val="right"/>
        <w:rPr>
          <w:rFonts w:ascii="宋体" w:cs="Times New Roman"/>
          <w:sz w:val="24"/>
          <w:szCs w:val="24"/>
        </w:rPr>
      </w:pPr>
      <w:r>
        <w:rPr>
          <w:rFonts w:ascii="宋体" w:cs="Times New Roman"/>
          <w:sz w:val="24"/>
          <w:szCs w:val="24"/>
          <w:u w:val="single"/>
        </w:rPr>
        <w:br w:type="page"/>
      </w:r>
    </w:p>
    <w:p w14:paraId="16266BFE">
      <w:pPr>
        <w:pStyle w:val="14"/>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C32D8B0">
      <w:pPr>
        <w:pStyle w:val="14"/>
        <w:spacing w:before="75" w:beforeAutospacing="0" w:after="75" w:afterAutospacing="0"/>
        <w:rPr>
          <w:rFonts w:cs="Times New Roman"/>
        </w:rPr>
      </w:pPr>
      <w:r>
        <w:rPr>
          <w:rFonts w:cs="Times New Roman"/>
          <w:sz w:val="21"/>
          <w:szCs w:val="21"/>
        </w:rPr>
        <w:t> </w:t>
      </w:r>
    </w:p>
    <w:p w14:paraId="44D5FC43">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致：</w:t>
      </w:r>
      <w:r>
        <w:rPr>
          <w:rFonts w:hint="eastAsia" w:ascii="宋体" w:hAnsi="宋体" w:eastAsia="宋体" w:cs="宋体"/>
          <w:sz w:val="24"/>
          <w:szCs w:val="24"/>
          <w:u w:val="single"/>
        </w:rPr>
        <w:t>         </w:t>
      </w:r>
      <w:r>
        <w:rPr>
          <w:rFonts w:hint="eastAsia" w:ascii="宋体" w:hAnsi="宋体" w:eastAsia="宋体" w:cs="宋体"/>
          <w:sz w:val="24"/>
          <w:szCs w:val="24"/>
        </w:rPr>
        <w:t>（招标人名称）</w:t>
      </w:r>
    </w:p>
    <w:p w14:paraId="1BB90789">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6D9AFE78">
      <w:pPr>
        <w:pStyle w:val="14"/>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079FC63C">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306FB484">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1A199226">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6073B2FA">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2、纸质</w:t>
      </w:r>
      <w:r>
        <w:rPr>
          <w:rFonts w:hint="eastAsia" w:ascii="宋体" w:hAnsi="宋体" w:cs="宋体"/>
          <w:sz w:val="24"/>
          <w:szCs w:val="24"/>
          <w:lang w:eastAsia="zh-CN"/>
        </w:rPr>
        <w:t>投标文件</w:t>
      </w:r>
      <w:r>
        <w:rPr>
          <w:rFonts w:hint="eastAsia" w:ascii="宋体" w:hAnsi="宋体" w:eastAsia="宋体" w:cs="宋体"/>
          <w:sz w:val="24"/>
          <w:szCs w:val="24"/>
        </w:rPr>
        <w:t>正本中的本声明应为原件。</w:t>
      </w:r>
    </w:p>
    <w:p w14:paraId="4C868A35">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3、请投标人根据实际情况如实声明，否则</w:t>
      </w:r>
      <w:r>
        <w:rPr>
          <w:rStyle w:val="17"/>
          <w:rFonts w:hint="eastAsia" w:ascii="宋体" w:hAnsi="宋体" w:eastAsia="宋体" w:cs="宋体"/>
          <w:sz w:val="24"/>
          <w:szCs w:val="24"/>
        </w:rPr>
        <w:t>视为提供虚假材料。</w:t>
      </w:r>
    </w:p>
    <w:p w14:paraId="2B182D9F">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1A688917">
      <w:pPr>
        <w:pStyle w:val="14"/>
        <w:spacing w:before="75" w:beforeAutospacing="0" w:after="75" w:afterAutospacing="0" w:line="360" w:lineRule="auto"/>
        <w:rPr>
          <w:rFonts w:hint="eastAsia" w:ascii="宋体" w:hAnsi="宋体" w:eastAsia="宋体" w:cs="宋体"/>
          <w:sz w:val="24"/>
          <w:szCs w:val="24"/>
        </w:rPr>
      </w:pPr>
    </w:p>
    <w:p w14:paraId="1315089C">
      <w:pPr>
        <w:pStyle w:val="14"/>
        <w:spacing w:before="75" w:beforeAutospacing="0" w:after="75" w:afterAutospacing="0" w:line="360" w:lineRule="auto"/>
        <w:rPr>
          <w:rFonts w:hint="eastAsia" w:ascii="宋体" w:hAnsi="宋体" w:eastAsia="宋体" w:cs="宋体"/>
          <w:sz w:val="24"/>
          <w:szCs w:val="24"/>
        </w:rPr>
      </w:pPr>
    </w:p>
    <w:p w14:paraId="6361CBC1">
      <w:pPr>
        <w:pStyle w:val="14"/>
        <w:spacing w:before="75" w:beforeAutospacing="0" w:after="75" w:afterAutospacing="0" w:line="360" w:lineRule="auto"/>
        <w:rPr>
          <w:rFonts w:hint="eastAsia" w:ascii="宋体" w:hAnsi="宋体" w:eastAsia="宋体" w:cs="宋体"/>
          <w:sz w:val="24"/>
          <w:szCs w:val="24"/>
        </w:rPr>
      </w:pPr>
    </w:p>
    <w:p w14:paraId="3238883A">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投标人：</w:t>
      </w:r>
      <w:r>
        <w:rPr>
          <w:rFonts w:hint="eastAsia" w:ascii="宋体" w:hAnsi="宋体" w:eastAsia="宋体" w:cs="宋体"/>
          <w:sz w:val="24"/>
          <w:szCs w:val="24"/>
          <w:u w:val="single"/>
        </w:rPr>
        <w:t>（全称并加盖单位公章）</w:t>
      </w:r>
    </w:p>
    <w:p w14:paraId="65C35978">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投标人代表签字：</w:t>
      </w:r>
      <w:r>
        <w:rPr>
          <w:rFonts w:hint="eastAsia" w:ascii="宋体" w:hAnsi="宋体" w:eastAsia="宋体" w:cs="宋体"/>
          <w:sz w:val="24"/>
          <w:szCs w:val="24"/>
          <w:u w:val="single"/>
        </w:rPr>
        <w:t>           </w:t>
      </w:r>
    </w:p>
    <w:p w14:paraId="60790AE2">
      <w:pPr>
        <w:pStyle w:val="14"/>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057EBE38">
      <w:pPr>
        <w:spacing w:line="500" w:lineRule="exact"/>
        <w:jc w:val="right"/>
        <w:rPr>
          <w:rFonts w:ascii="宋体" w:cs="Times New Roman"/>
          <w:sz w:val="24"/>
          <w:szCs w:val="24"/>
        </w:rPr>
      </w:pPr>
    </w:p>
    <w:p w14:paraId="04F8DDF2">
      <w:pPr>
        <w:spacing w:line="500" w:lineRule="exact"/>
        <w:jc w:val="right"/>
        <w:rPr>
          <w:rFonts w:ascii="宋体" w:cs="Times New Roman"/>
          <w:sz w:val="24"/>
          <w:szCs w:val="24"/>
        </w:rPr>
      </w:pPr>
    </w:p>
    <w:p w14:paraId="3D894906">
      <w:pPr>
        <w:spacing w:line="500" w:lineRule="exact"/>
        <w:jc w:val="right"/>
        <w:rPr>
          <w:rFonts w:ascii="宋体" w:cs="Times New Roman"/>
          <w:sz w:val="24"/>
          <w:szCs w:val="24"/>
        </w:rPr>
      </w:pPr>
    </w:p>
    <w:p w14:paraId="4DA10AF9">
      <w:pPr>
        <w:spacing w:line="500" w:lineRule="exact"/>
        <w:jc w:val="right"/>
        <w:rPr>
          <w:rFonts w:ascii="宋体" w:cs="Times New Roman"/>
          <w:sz w:val="24"/>
          <w:szCs w:val="24"/>
        </w:rPr>
      </w:pPr>
    </w:p>
    <w:p w14:paraId="731BEBA8">
      <w:pPr>
        <w:spacing w:line="500" w:lineRule="exact"/>
        <w:jc w:val="right"/>
        <w:rPr>
          <w:rFonts w:ascii="宋体" w:cs="Times New Roman"/>
          <w:sz w:val="24"/>
          <w:szCs w:val="24"/>
        </w:rPr>
      </w:pPr>
    </w:p>
    <w:p w14:paraId="3CC3FE6E">
      <w:pPr>
        <w:pStyle w:val="8"/>
        <w:tabs>
          <w:tab w:val="left" w:pos="900"/>
        </w:tabs>
        <w:spacing w:line="460" w:lineRule="exact"/>
        <w:ind w:left="99" w:leftChars="47"/>
        <w:jc w:val="center"/>
        <w:rPr>
          <w:rFonts w:ascii="宋体"/>
          <w:b/>
          <w:bCs/>
          <w:sz w:val="30"/>
          <w:szCs w:val="30"/>
        </w:rPr>
      </w:pPr>
      <w:bookmarkStart w:id="19" w:name="_Toc26898"/>
      <w:bookmarkStart w:id="20" w:name="_Toc446420976"/>
      <w:bookmarkStart w:id="21" w:name="_Toc504732731"/>
      <w:bookmarkStart w:id="22" w:name="_Toc504732732"/>
      <w:bookmarkStart w:id="23" w:name="_Toc22724251"/>
    </w:p>
    <w:p w14:paraId="3EB662C3">
      <w:pPr>
        <w:pStyle w:val="8"/>
        <w:tabs>
          <w:tab w:val="left" w:pos="900"/>
        </w:tabs>
        <w:spacing w:line="460" w:lineRule="exact"/>
        <w:ind w:left="99" w:leftChars="47"/>
        <w:jc w:val="center"/>
        <w:rPr>
          <w:sz w:val="30"/>
          <w:szCs w:val="30"/>
        </w:rPr>
      </w:pPr>
      <w:r>
        <w:rPr>
          <w:rFonts w:hint="eastAsia" w:ascii="宋体" w:cs="宋体"/>
          <w:b/>
          <w:bCs/>
          <w:sz w:val="30"/>
          <w:szCs w:val="30"/>
        </w:rPr>
        <w:t>服务质量保证承诺</w:t>
      </w:r>
      <w:bookmarkEnd w:id="19"/>
      <w:bookmarkEnd w:id="20"/>
      <w:bookmarkEnd w:id="21"/>
    </w:p>
    <w:p w14:paraId="33171CD5">
      <w:pPr>
        <w:spacing w:line="400" w:lineRule="exact"/>
        <w:jc w:val="center"/>
        <w:rPr>
          <w:rFonts w:eastAsia="隶书" w:cs="Times New Roman"/>
          <w:b/>
          <w:bCs/>
          <w:sz w:val="24"/>
          <w:szCs w:val="24"/>
        </w:rPr>
      </w:pPr>
    </w:p>
    <w:p w14:paraId="5148928F">
      <w:pPr>
        <w:pStyle w:val="8"/>
        <w:spacing w:line="400" w:lineRule="exact"/>
        <w:jc w:val="both"/>
        <w:rPr>
          <w:sz w:val="24"/>
          <w:szCs w:val="24"/>
        </w:rPr>
      </w:pPr>
      <w:r>
        <w:rPr>
          <w:rFonts w:hint="eastAsia" w:cs="宋体"/>
          <w:sz w:val="24"/>
          <w:szCs w:val="24"/>
        </w:rPr>
        <w:t>致：</w:t>
      </w:r>
    </w:p>
    <w:p w14:paraId="5972C085">
      <w:pPr>
        <w:spacing w:line="400" w:lineRule="exact"/>
        <w:rPr>
          <w:rFonts w:cs="Times New Roman"/>
          <w:b/>
          <w:bCs/>
          <w:sz w:val="24"/>
          <w:szCs w:val="24"/>
        </w:rPr>
      </w:pPr>
      <w:r>
        <w:rPr>
          <w:rFonts w:ascii="Arial" w:hAnsi="Arial" w:cs="Arial"/>
          <w:sz w:val="24"/>
          <w:szCs w:val="24"/>
        </w:rPr>
        <w:t xml:space="preserve">    </w:t>
      </w:r>
      <w:r>
        <w:rPr>
          <w:rFonts w:hint="eastAsia" w:ascii="Arial" w:hAnsi="Arial" w:cs="宋体"/>
          <w:sz w:val="24"/>
          <w:szCs w:val="24"/>
        </w:rPr>
        <w:t>根据贵方为</w:t>
      </w:r>
      <w:r>
        <w:rPr>
          <w:rFonts w:ascii="Arial" w:hAnsi="Arial" w:cs="Arial"/>
          <w:sz w:val="24"/>
          <w:szCs w:val="24"/>
          <w:u w:val="single"/>
        </w:rPr>
        <w:t xml:space="preserve">                         </w:t>
      </w:r>
      <w:r>
        <w:rPr>
          <w:rFonts w:ascii="宋体" w:cs="宋体"/>
          <w:sz w:val="24"/>
          <w:szCs w:val="24"/>
        </w:rPr>
        <w:t>(</w:t>
      </w:r>
      <w:r>
        <w:rPr>
          <w:rFonts w:hint="eastAsia" w:ascii="宋体" w:cs="宋体"/>
          <w:sz w:val="24"/>
          <w:szCs w:val="24"/>
        </w:rPr>
        <w:t>招标编号、项目名称</w:t>
      </w:r>
      <w:r>
        <w:rPr>
          <w:rFonts w:ascii="宋体" w:cs="宋体"/>
          <w:sz w:val="24"/>
          <w:szCs w:val="24"/>
        </w:rPr>
        <w:t>)</w:t>
      </w:r>
      <w:r>
        <w:rPr>
          <w:rFonts w:hint="eastAsia" w:ascii="Arial" w:hAnsi="Arial" w:cs="宋体"/>
          <w:sz w:val="24"/>
          <w:szCs w:val="24"/>
        </w:rPr>
        <w:t>招标项目的投标邀请，中标人对该项目做出如下服务质量承诺：</w:t>
      </w:r>
    </w:p>
    <w:p w14:paraId="3D9D3266">
      <w:pPr>
        <w:spacing w:line="400" w:lineRule="exact"/>
        <w:jc w:val="center"/>
        <w:rPr>
          <w:rFonts w:cs="Times New Roman"/>
          <w:b/>
          <w:bCs/>
          <w:sz w:val="24"/>
          <w:szCs w:val="24"/>
        </w:rPr>
      </w:pPr>
    </w:p>
    <w:p w14:paraId="4E801278">
      <w:pPr>
        <w:spacing w:line="400" w:lineRule="exact"/>
        <w:jc w:val="center"/>
        <w:rPr>
          <w:rFonts w:cs="Times New Roman"/>
          <w:b/>
          <w:bCs/>
          <w:sz w:val="24"/>
          <w:szCs w:val="24"/>
        </w:rPr>
      </w:pPr>
    </w:p>
    <w:p w14:paraId="1B188156">
      <w:pPr>
        <w:spacing w:line="400" w:lineRule="exact"/>
        <w:jc w:val="center"/>
        <w:rPr>
          <w:rFonts w:cs="Times New Roman"/>
          <w:b/>
          <w:bCs/>
          <w:sz w:val="24"/>
          <w:szCs w:val="24"/>
        </w:rPr>
      </w:pPr>
    </w:p>
    <w:p w14:paraId="57EFCC18">
      <w:pPr>
        <w:spacing w:line="400" w:lineRule="exact"/>
        <w:jc w:val="center"/>
        <w:rPr>
          <w:rFonts w:cs="Times New Roman"/>
          <w:b/>
          <w:bCs/>
          <w:sz w:val="24"/>
          <w:szCs w:val="24"/>
        </w:rPr>
      </w:pPr>
      <w:r>
        <w:rPr>
          <w:rFonts w:hint="eastAsia" w:cs="宋体"/>
          <w:b/>
          <w:bCs/>
          <w:sz w:val="24"/>
          <w:szCs w:val="24"/>
        </w:rPr>
        <w:t>（内容根据招标文件要求自拟）</w:t>
      </w:r>
    </w:p>
    <w:p w14:paraId="0D20DD5C">
      <w:pPr>
        <w:pStyle w:val="22"/>
        <w:spacing w:line="400" w:lineRule="exact"/>
        <w:ind w:firstLine="560"/>
      </w:pPr>
    </w:p>
    <w:p w14:paraId="4DD6EBA3">
      <w:pPr>
        <w:pStyle w:val="22"/>
        <w:spacing w:line="400" w:lineRule="exact"/>
        <w:ind w:firstLine="560"/>
      </w:pPr>
    </w:p>
    <w:p w14:paraId="5368C6F7">
      <w:pPr>
        <w:pStyle w:val="22"/>
        <w:spacing w:line="400" w:lineRule="exact"/>
        <w:ind w:firstLine="560"/>
      </w:pPr>
    </w:p>
    <w:p w14:paraId="45392BFA">
      <w:pPr>
        <w:pStyle w:val="22"/>
        <w:spacing w:line="400" w:lineRule="exact"/>
        <w:ind w:firstLine="560"/>
        <w:jc w:val="center"/>
      </w:pPr>
      <w:r>
        <w:t xml:space="preserve">                </w:t>
      </w:r>
      <w:r>
        <w:rPr>
          <w:rFonts w:hint="eastAsia" w:cs="宋体"/>
        </w:rPr>
        <w:t>投标人全称（加盖公章）：</w:t>
      </w:r>
    </w:p>
    <w:p w14:paraId="3C597BCB">
      <w:pPr>
        <w:spacing w:line="400" w:lineRule="exact"/>
        <w:ind w:firstLine="5280" w:firstLineChars="2200"/>
        <w:rPr>
          <w:rFonts w:ascii="宋体" w:cs="Times New Roman"/>
          <w:sz w:val="24"/>
          <w:szCs w:val="24"/>
        </w:rPr>
      </w:pPr>
      <w:r>
        <w:rPr>
          <w:rFonts w:hint="eastAsia" w:ascii="宋体" w:cs="宋体"/>
          <w:sz w:val="24"/>
          <w:szCs w:val="24"/>
        </w:rPr>
        <w:t>年</w:t>
      </w:r>
      <w:r>
        <w:rPr>
          <w:rFonts w:ascii="宋体" w:cs="宋体"/>
          <w:sz w:val="24"/>
          <w:szCs w:val="24"/>
        </w:rPr>
        <w:t xml:space="preserve">   </w:t>
      </w:r>
      <w:r>
        <w:rPr>
          <w:rFonts w:hint="eastAsia" w:ascii="宋体" w:cs="宋体"/>
          <w:sz w:val="24"/>
          <w:szCs w:val="24"/>
        </w:rPr>
        <w:t>月</w:t>
      </w:r>
      <w:r>
        <w:rPr>
          <w:rFonts w:ascii="宋体" w:cs="宋体"/>
          <w:sz w:val="24"/>
          <w:szCs w:val="24"/>
        </w:rPr>
        <w:t xml:space="preserve">   </w:t>
      </w:r>
      <w:r>
        <w:rPr>
          <w:rFonts w:hint="eastAsia" w:ascii="宋体" w:cs="宋体"/>
          <w:sz w:val="24"/>
          <w:szCs w:val="24"/>
        </w:rPr>
        <w:t>日</w:t>
      </w:r>
    </w:p>
    <w:p w14:paraId="274A5FBB">
      <w:pPr>
        <w:spacing w:line="500" w:lineRule="exact"/>
        <w:rPr>
          <w:rFonts w:ascii="宋体" w:cs="Times New Roman"/>
          <w:sz w:val="24"/>
          <w:szCs w:val="24"/>
          <w:u w:val="single"/>
        </w:rPr>
      </w:pPr>
    </w:p>
    <w:p w14:paraId="4DA80A0E">
      <w:pPr>
        <w:spacing w:line="500" w:lineRule="exact"/>
        <w:jc w:val="center"/>
        <w:outlineLvl w:val="1"/>
        <w:rPr>
          <w:rFonts w:ascii="宋体" w:cs="Times New Roman"/>
          <w:b/>
          <w:bCs/>
          <w:sz w:val="30"/>
          <w:szCs w:val="30"/>
        </w:rPr>
      </w:pPr>
    </w:p>
    <w:p w14:paraId="6A07179D">
      <w:pPr>
        <w:spacing w:line="500" w:lineRule="exact"/>
        <w:jc w:val="center"/>
        <w:outlineLvl w:val="1"/>
        <w:rPr>
          <w:rFonts w:ascii="宋体" w:cs="Times New Roman"/>
          <w:b/>
          <w:bCs/>
          <w:sz w:val="30"/>
          <w:szCs w:val="30"/>
        </w:rPr>
      </w:pPr>
    </w:p>
    <w:p w14:paraId="66ACA5EC">
      <w:pPr>
        <w:spacing w:line="500" w:lineRule="exact"/>
        <w:jc w:val="center"/>
        <w:outlineLvl w:val="1"/>
        <w:rPr>
          <w:rFonts w:ascii="宋体" w:cs="Times New Roman"/>
          <w:b/>
          <w:bCs/>
          <w:sz w:val="30"/>
          <w:szCs w:val="30"/>
        </w:rPr>
      </w:pPr>
    </w:p>
    <w:p w14:paraId="0633E75D">
      <w:pPr>
        <w:spacing w:line="500" w:lineRule="exact"/>
        <w:jc w:val="center"/>
        <w:outlineLvl w:val="1"/>
        <w:rPr>
          <w:rFonts w:ascii="宋体" w:cs="Times New Roman"/>
          <w:b/>
          <w:bCs/>
          <w:sz w:val="30"/>
          <w:szCs w:val="30"/>
        </w:rPr>
      </w:pPr>
    </w:p>
    <w:p w14:paraId="267E1352">
      <w:pPr>
        <w:spacing w:line="500" w:lineRule="exact"/>
        <w:jc w:val="center"/>
        <w:outlineLvl w:val="1"/>
        <w:rPr>
          <w:rFonts w:ascii="宋体" w:cs="Times New Roman"/>
          <w:b/>
          <w:bCs/>
          <w:sz w:val="30"/>
          <w:szCs w:val="30"/>
        </w:rPr>
      </w:pPr>
    </w:p>
    <w:p w14:paraId="371DF63D">
      <w:pPr>
        <w:spacing w:line="500" w:lineRule="exact"/>
        <w:jc w:val="center"/>
        <w:outlineLvl w:val="1"/>
        <w:rPr>
          <w:rFonts w:ascii="宋体" w:cs="Times New Roman"/>
          <w:b/>
          <w:bCs/>
          <w:sz w:val="30"/>
          <w:szCs w:val="30"/>
        </w:rPr>
      </w:pPr>
    </w:p>
    <w:p w14:paraId="76C4BFE6">
      <w:pPr>
        <w:spacing w:line="500" w:lineRule="exact"/>
        <w:jc w:val="center"/>
        <w:outlineLvl w:val="1"/>
        <w:rPr>
          <w:rFonts w:ascii="宋体" w:cs="Times New Roman"/>
          <w:b/>
          <w:bCs/>
          <w:sz w:val="30"/>
          <w:szCs w:val="30"/>
        </w:rPr>
      </w:pPr>
    </w:p>
    <w:p w14:paraId="08E0EE71">
      <w:pPr>
        <w:spacing w:line="500" w:lineRule="exact"/>
        <w:jc w:val="center"/>
        <w:outlineLvl w:val="1"/>
        <w:rPr>
          <w:rFonts w:ascii="宋体" w:cs="Times New Roman"/>
          <w:b/>
          <w:bCs/>
          <w:sz w:val="30"/>
          <w:szCs w:val="30"/>
        </w:rPr>
      </w:pPr>
    </w:p>
    <w:p w14:paraId="6950C06D">
      <w:pPr>
        <w:spacing w:line="500" w:lineRule="exact"/>
        <w:jc w:val="center"/>
        <w:outlineLvl w:val="1"/>
        <w:rPr>
          <w:rFonts w:ascii="宋体" w:cs="Times New Roman"/>
          <w:b/>
          <w:bCs/>
          <w:sz w:val="30"/>
          <w:szCs w:val="30"/>
        </w:rPr>
      </w:pPr>
    </w:p>
    <w:p w14:paraId="625A1FA6">
      <w:pPr>
        <w:spacing w:line="500" w:lineRule="exact"/>
        <w:jc w:val="center"/>
        <w:outlineLvl w:val="1"/>
        <w:rPr>
          <w:rFonts w:ascii="宋体" w:cs="Times New Roman"/>
          <w:b/>
          <w:bCs/>
          <w:sz w:val="30"/>
          <w:szCs w:val="30"/>
        </w:rPr>
      </w:pPr>
    </w:p>
    <w:p w14:paraId="1A02DE63">
      <w:pPr>
        <w:spacing w:line="500" w:lineRule="exact"/>
        <w:jc w:val="center"/>
        <w:outlineLvl w:val="1"/>
        <w:rPr>
          <w:rFonts w:ascii="宋体" w:cs="Times New Roman"/>
          <w:b/>
          <w:bCs/>
          <w:sz w:val="30"/>
          <w:szCs w:val="30"/>
        </w:rPr>
      </w:pPr>
    </w:p>
    <w:p w14:paraId="5A2967F0">
      <w:pPr>
        <w:spacing w:line="500" w:lineRule="exact"/>
        <w:jc w:val="center"/>
        <w:outlineLvl w:val="1"/>
        <w:rPr>
          <w:rFonts w:ascii="宋体" w:cs="Times New Roman"/>
          <w:b/>
          <w:bCs/>
          <w:sz w:val="30"/>
          <w:szCs w:val="30"/>
        </w:rPr>
      </w:pPr>
    </w:p>
    <w:p w14:paraId="198C892E">
      <w:pPr>
        <w:spacing w:line="500" w:lineRule="exact"/>
        <w:jc w:val="center"/>
        <w:outlineLvl w:val="1"/>
        <w:rPr>
          <w:rFonts w:ascii="宋体" w:cs="Times New Roman"/>
          <w:b/>
          <w:bCs/>
          <w:sz w:val="30"/>
          <w:szCs w:val="30"/>
        </w:rPr>
      </w:pPr>
    </w:p>
    <w:p w14:paraId="79F55A61">
      <w:pPr>
        <w:spacing w:line="500" w:lineRule="exact"/>
        <w:jc w:val="center"/>
        <w:outlineLvl w:val="1"/>
        <w:rPr>
          <w:rFonts w:ascii="宋体" w:cs="Times New Roman"/>
          <w:b/>
          <w:bCs/>
          <w:sz w:val="30"/>
          <w:szCs w:val="30"/>
        </w:rPr>
      </w:pPr>
    </w:p>
    <w:p w14:paraId="6E12A79B">
      <w:pPr>
        <w:spacing w:line="500" w:lineRule="exact"/>
        <w:jc w:val="center"/>
        <w:outlineLvl w:val="1"/>
        <w:rPr>
          <w:rFonts w:ascii="宋体" w:cs="Times New Roman"/>
          <w:b/>
          <w:bCs/>
          <w:sz w:val="30"/>
          <w:szCs w:val="30"/>
        </w:rPr>
      </w:pPr>
      <w:bookmarkStart w:id="24" w:name="_Toc24665"/>
      <w:bookmarkStart w:id="25" w:name="_Toc24432"/>
      <w:bookmarkStart w:id="26" w:name="_Toc27193"/>
      <w:r>
        <w:rPr>
          <w:rFonts w:hint="eastAsia" w:ascii="宋体" w:cs="宋体"/>
          <w:b/>
          <w:bCs/>
          <w:sz w:val="30"/>
          <w:szCs w:val="30"/>
        </w:rPr>
        <w:t>投标人提交的其它资料</w:t>
      </w:r>
      <w:bookmarkEnd w:id="22"/>
      <w:bookmarkEnd w:id="23"/>
      <w:bookmarkEnd w:id="24"/>
      <w:bookmarkEnd w:id="25"/>
      <w:bookmarkEnd w:id="26"/>
    </w:p>
    <w:p w14:paraId="4947AC03">
      <w:pPr>
        <w:spacing w:line="500" w:lineRule="exact"/>
        <w:rPr>
          <w:rFonts w:ascii="宋体" w:cs="Times New Roman"/>
          <w:b/>
          <w:bCs/>
          <w:sz w:val="24"/>
          <w:szCs w:val="24"/>
        </w:rPr>
      </w:pPr>
    </w:p>
    <w:p w14:paraId="452D04D6">
      <w:pPr>
        <w:spacing w:line="500" w:lineRule="exact"/>
        <w:ind w:firstLine="480" w:firstLineChars="200"/>
        <w:rPr>
          <w:rFonts w:ascii="宋体" w:cs="Times New Roman"/>
          <w:b/>
          <w:bCs/>
          <w:sz w:val="24"/>
          <w:szCs w:val="24"/>
        </w:rPr>
      </w:pPr>
      <w:r>
        <w:rPr>
          <w:rFonts w:hint="eastAsia" w:ascii="宋体" w:cs="宋体"/>
          <w:sz w:val="24"/>
          <w:szCs w:val="24"/>
        </w:rPr>
        <w:t>投标人认为应提交的其他材料</w:t>
      </w:r>
      <w:r>
        <w:rPr>
          <w:rFonts w:ascii="宋体" w:cs="宋体"/>
          <w:sz w:val="24"/>
          <w:szCs w:val="24"/>
        </w:rPr>
        <w:t xml:space="preserve">, </w:t>
      </w:r>
      <w:r>
        <w:rPr>
          <w:rFonts w:hint="eastAsia" w:ascii="宋体" w:cs="宋体"/>
          <w:sz w:val="24"/>
          <w:szCs w:val="24"/>
        </w:rPr>
        <w:t>可在此附件中提交。</w:t>
      </w:r>
    </w:p>
    <w:p w14:paraId="13F5C2B0">
      <w:pPr>
        <w:spacing w:line="500" w:lineRule="exact"/>
        <w:rPr>
          <w:rFonts w:ascii="宋体" w:cs="Times New Roman"/>
          <w:sz w:val="24"/>
          <w:szCs w:val="24"/>
        </w:rPr>
      </w:pPr>
    </w:p>
    <w:p w14:paraId="3E5B4683">
      <w:pPr>
        <w:spacing w:line="500" w:lineRule="exact"/>
        <w:rPr>
          <w:rFonts w:ascii="宋体" w:cs="Times New Roman"/>
          <w:sz w:val="24"/>
          <w:szCs w:val="24"/>
        </w:rPr>
      </w:pPr>
    </w:p>
    <w:p w14:paraId="1D08E7AE">
      <w:pPr>
        <w:pStyle w:val="7"/>
        <w:snapToGrid w:val="0"/>
        <w:spacing w:line="500" w:lineRule="exact"/>
        <w:jc w:val="left"/>
        <w:rPr>
          <w:rFonts w:cs="Times New Roman"/>
          <w:sz w:val="24"/>
          <w:szCs w:val="24"/>
        </w:rPr>
      </w:pPr>
    </w:p>
    <w:p w14:paraId="13A80748">
      <w:pPr>
        <w:pStyle w:val="7"/>
        <w:snapToGrid w:val="0"/>
        <w:spacing w:line="500" w:lineRule="exact"/>
        <w:jc w:val="left"/>
        <w:rPr>
          <w:rFonts w:cs="Times New Roman"/>
          <w:sz w:val="24"/>
          <w:szCs w:val="24"/>
        </w:rPr>
      </w:pPr>
    </w:p>
    <w:p w14:paraId="1BE6E1CE">
      <w:pPr>
        <w:pStyle w:val="20"/>
        <w:spacing w:line="500" w:lineRule="exact"/>
        <w:rPr>
          <w:rFonts w:cs="Times New Roman"/>
          <w:sz w:val="24"/>
          <w:szCs w:val="24"/>
        </w:rPr>
      </w:pPr>
    </w:p>
    <w:p w14:paraId="7DF25A89">
      <w:pPr>
        <w:spacing w:line="500" w:lineRule="exact"/>
        <w:rPr>
          <w:rFonts w:ascii="宋体" w:cs="Times New Roman"/>
          <w:sz w:val="24"/>
          <w:szCs w:val="24"/>
        </w:rPr>
      </w:pPr>
    </w:p>
    <w:p w14:paraId="15DB1379">
      <w:pPr>
        <w:spacing w:line="500" w:lineRule="exact"/>
        <w:rPr>
          <w:rFonts w:ascii="宋体" w:cs="Times New Roman"/>
          <w:sz w:val="24"/>
          <w:szCs w:val="24"/>
        </w:rPr>
      </w:pPr>
    </w:p>
    <w:p w14:paraId="4513C836">
      <w:pPr>
        <w:spacing w:line="500" w:lineRule="exact"/>
        <w:rPr>
          <w:rFonts w:ascii="宋体" w:cs="Times New Roman"/>
          <w:sz w:val="24"/>
          <w:szCs w:val="24"/>
        </w:rPr>
      </w:pPr>
    </w:p>
    <w:p w14:paraId="7395A38E">
      <w:pPr>
        <w:spacing w:line="500" w:lineRule="exact"/>
        <w:rPr>
          <w:rFonts w:ascii="宋体" w:cs="Times New Roman"/>
          <w:sz w:val="24"/>
          <w:szCs w:val="24"/>
        </w:rPr>
      </w:pPr>
    </w:p>
    <w:p w14:paraId="338A81A2">
      <w:pPr>
        <w:spacing w:line="500" w:lineRule="exact"/>
        <w:rPr>
          <w:rFonts w:ascii="宋体" w:cs="Times New Roman"/>
          <w:sz w:val="24"/>
          <w:szCs w:val="24"/>
        </w:rPr>
      </w:pPr>
    </w:p>
    <w:p w14:paraId="0D17F6EB">
      <w:pPr>
        <w:spacing w:line="500" w:lineRule="exact"/>
        <w:rPr>
          <w:rFonts w:ascii="宋体" w:cs="宋体"/>
          <w:sz w:val="24"/>
          <w:szCs w:val="24"/>
        </w:rPr>
      </w:pPr>
      <w:r>
        <w:rPr>
          <w:rFonts w:ascii="宋体" w:cs="宋体"/>
          <w:sz w:val="24"/>
          <w:szCs w:val="24"/>
        </w:rPr>
        <w:t xml:space="preserve">   </w:t>
      </w:r>
      <w:r>
        <w:rPr>
          <w:rFonts w:hint="eastAsia" w:ascii="宋体" w:cs="宋体"/>
          <w:sz w:val="24"/>
          <w:szCs w:val="24"/>
        </w:rPr>
        <w:t>投</w:t>
      </w:r>
      <w:r>
        <w:rPr>
          <w:rFonts w:ascii="宋体" w:cs="宋体"/>
          <w:sz w:val="24"/>
          <w:szCs w:val="24"/>
        </w:rPr>
        <w:t xml:space="preserve"> </w:t>
      </w:r>
      <w:r>
        <w:rPr>
          <w:rFonts w:hint="eastAsia" w:ascii="宋体" w:cs="宋体"/>
          <w:sz w:val="24"/>
          <w:szCs w:val="24"/>
        </w:rPr>
        <w:t>标</w:t>
      </w:r>
      <w:r>
        <w:rPr>
          <w:rFonts w:ascii="宋体" w:cs="宋体"/>
          <w:sz w:val="24"/>
          <w:szCs w:val="24"/>
        </w:rPr>
        <w:t xml:space="preserve"> </w:t>
      </w:r>
      <w:r>
        <w:rPr>
          <w:rFonts w:hint="eastAsia" w:ascii="宋体" w:cs="宋体"/>
          <w:sz w:val="24"/>
          <w:szCs w:val="24"/>
        </w:rPr>
        <w:t>人</w:t>
      </w:r>
      <w:r>
        <w:rPr>
          <w:rFonts w:ascii="宋体" w:cs="宋体"/>
          <w:sz w:val="24"/>
          <w:szCs w:val="24"/>
        </w:rPr>
        <w:t>(</w:t>
      </w:r>
      <w:r>
        <w:rPr>
          <w:rFonts w:hint="eastAsia" w:ascii="宋体" w:cs="宋体"/>
          <w:sz w:val="24"/>
          <w:szCs w:val="24"/>
        </w:rPr>
        <w:t>全称并加盖公章</w:t>
      </w:r>
      <w:r>
        <w:rPr>
          <w:rFonts w:ascii="宋体" w:cs="宋体"/>
          <w:sz w:val="24"/>
          <w:szCs w:val="24"/>
        </w:rPr>
        <w:t>)</w:t>
      </w:r>
      <w:r>
        <w:rPr>
          <w:rFonts w:hint="eastAsia" w:ascii="宋体" w:cs="宋体"/>
          <w:sz w:val="24"/>
          <w:szCs w:val="24"/>
        </w:rPr>
        <w:t>：</w:t>
      </w:r>
      <w:r>
        <w:rPr>
          <w:rFonts w:ascii="宋体" w:cs="宋体"/>
          <w:sz w:val="24"/>
          <w:szCs w:val="24"/>
        </w:rPr>
        <w:t xml:space="preserve">                 </w:t>
      </w:r>
    </w:p>
    <w:p w14:paraId="30505383">
      <w:pPr>
        <w:spacing w:line="500" w:lineRule="exact"/>
        <w:ind w:firstLine="360" w:firstLineChars="150"/>
        <w:rPr>
          <w:rFonts w:ascii="宋体" w:cs="宋体"/>
          <w:sz w:val="24"/>
          <w:szCs w:val="24"/>
        </w:rPr>
      </w:pPr>
      <w:r>
        <w:rPr>
          <w:rFonts w:hint="eastAsia" w:ascii="宋体" w:cs="宋体"/>
          <w:sz w:val="24"/>
          <w:szCs w:val="24"/>
        </w:rPr>
        <w:t>投标人代表签字：</w:t>
      </w:r>
      <w:r>
        <w:rPr>
          <w:rFonts w:ascii="宋体" w:cs="宋体"/>
          <w:sz w:val="24"/>
          <w:szCs w:val="24"/>
        </w:rPr>
        <w:t xml:space="preserve">                          </w:t>
      </w:r>
    </w:p>
    <w:p w14:paraId="15CC43B7">
      <w:pPr>
        <w:spacing w:line="500" w:lineRule="exact"/>
        <w:ind w:firstLine="360" w:firstLineChars="150"/>
        <w:rPr>
          <w:rFonts w:ascii="宋体" w:cs="Times New Roman"/>
          <w:sz w:val="24"/>
          <w:szCs w:val="24"/>
        </w:rPr>
      </w:pPr>
      <w:r>
        <w:rPr>
          <w:rFonts w:hint="eastAsia" w:ascii="宋体" w:cs="宋体"/>
          <w:sz w:val="24"/>
          <w:szCs w:val="24"/>
        </w:rPr>
        <w:t>日</w:t>
      </w:r>
      <w:r>
        <w:rPr>
          <w:rFonts w:ascii="宋体" w:cs="宋体"/>
          <w:sz w:val="24"/>
          <w:szCs w:val="24"/>
        </w:rPr>
        <w:t xml:space="preserve">      </w:t>
      </w:r>
      <w:r>
        <w:rPr>
          <w:rFonts w:hint="eastAsia" w:ascii="宋体" w:cs="宋体"/>
          <w:sz w:val="24"/>
          <w:szCs w:val="24"/>
        </w:rPr>
        <w:t>期：</w:t>
      </w:r>
      <w:r>
        <w:rPr>
          <w:rFonts w:ascii="宋体" w:cs="宋体"/>
          <w:sz w:val="24"/>
          <w:szCs w:val="24"/>
          <w:u w:val="single"/>
        </w:rPr>
        <w:t xml:space="preserve">                         </w:t>
      </w:r>
    </w:p>
    <w:p w14:paraId="1BB399A3">
      <w:pPr>
        <w:pStyle w:val="7"/>
        <w:spacing w:line="500" w:lineRule="exact"/>
        <w:ind w:firstLine="480" w:firstLineChars="200"/>
        <w:jc w:val="right"/>
        <w:rPr>
          <w:rFonts w:cs="Times New Roman"/>
          <w:sz w:val="24"/>
          <w:szCs w:val="24"/>
        </w:rPr>
      </w:pPr>
    </w:p>
    <w:p w14:paraId="1CB58FE5">
      <w:pPr>
        <w:pStyle w:val="7"/>
        <w:spacing w:line="500" w:lineRule="exact"/>
        <w:ind w:firstLine="480" w:firstLineChars="200"/>
        <w:jc w:val="right"/>
        <w:rPr>
          <w:rFonts w:cs="Times New Roman"/>
          <w:sz w:val="24"/>
          <w:szCs w:val="24"/>
        </w:rPr>
      </w:pPr>
    </w:p>
    <w:p w14:paraId="3B19C23C">
      <w:pPr>
        <w:pStyle w:val="7"/>
        <w:spacing w:line="500" w:lineRule="exact"/>
        <w:ind w:firstLine="480" w:firstLineChars="200"/>
        <w:jc w:val="right"/>
        <w:rPr>
          <w:rFonts w:cs="Times New Roman"/>
          <w:sz w:val="24"/>
          <w:szCs w:val="24"/>
        </w:rPr>
      </w:pPr>
    </w:p>
    <w:p w14:paraId="5B1708A8">
      <w:pPr>
        <w:pStyle w:val="7"/>
        <w:spacing w:line="500" w:lineRule="exact"/>
        <w:ind w:firstLine="480" w:firstLineChars="200"/>
        <w:jc w:val="right"/>
        <w:rPr>
          <w:rFonts w:cs="Times New Roman"/>
          <w:sz w:val="24"/>
          <w:szCs w:val="24"/>
        </w:rPr>
      </w:pPr>
    </w:p>
    <w:p w14:paraId="3D68583F">
      <w:pPr>
        <w:pStyle w:val="7"/>
        <w:spacing w:line="500" w:lineRule="exact"/>
        <w:ind w:firstLine="480" w:firstLineChars="200"/>
        <w:jc w:val="right"/>
        <w:rPr>
          <w:rFonts w:cs="Times New Roman"/>
          <w:sz w:val="24"/>
          <w:szCs w:val="24"/>
        </w:rPr>
      </w:pPr>
    </w:p>
    <w:p w14:paraId="23E26F42">
      <w:pPr>
        <w:pStyle w:val="7"/>
        <w:spacing w:line="500" w:lineRule="exact"/>
        <w:ind w:firstLine="480" w:firstLineChars="200"/>
        <w:jc w:val="right"/>
        <w:rPr>
          <w:rFonts w:cs="Times New Roman"/>
          <w:sz w:val="24"/>
          <w:szCs w:val="24"/>
        </w:rPr>
      </w:pPr>
    </w:p>
    <w:p w14:paraId="2FF28AA1">
      <w:pPr>
        <w:pStyle w:val="7"/>
        <w:spacing w:line="500" w:lineRule="exact"/>
        <w:ind w:firstLine="480" w:firstLineChars="200"/>
        <w:jc w:val="right"/>
        <w:rPr>
          <w:rFonts w:cs="Times New Roman"/>
          <w:sz w:val="24"/>
          <w:szCs w:val="24"/>
        </w:rPr>
      </w:pPr>
    </w:p>
    <w:p w14:paraId="13EF80D2">
      <w:pPr>
        <w:rPr>
          <w:rFonts w:ascii="宋体" w:cs="Times New Roman"/>
          <w:sz w:val="72"/>
          <w:szCs w:val="72"/>
        </w:rPr>
      </w:pPr>
    </w:p>
    <w:p w14:paraId="6CADCA68">
      <w:pPr>
        <w:spacing w:line="440" w:lineRule="exact"/>
        <w:jc w:val="center"/>
        <w:outlineLvl w:val="0"/>
        <w:rPr>
          <w:rFonts w:ascii="宋体" w:cs="Times New Roman"/>
          <w:b/>
          <w:bCs/>
          <w:sz w:val="30"/>
          <w:szCs w:val="30"/>
        </w:rPr>
      </w:pPr>
    </w:p>
    <w:p w14:paraId="22119948">
      <w:pPr>
        <w:spacing w:line="440" w:lineRule="exact"/>
        <w:jc w:val="center"/>
        <w:outlineLvl w:val="0"/>
        <w:rPr>
          <w:rFonts w:ascii="宋体" w:cs="Times New Roman"/>
          <w:b/>
          <w:bCs/>
          <w:sz w:val="30"/>
          <w:szCs w:val="30"/>
        </w:rPr>
      </w:pPr>
    </w:p>
    <w:p w14:paraId="1E1DE19D">
      <w:pPr>
        <w:spacing w:line="440" w:lineRule="exact"/>
        <w:jc w:val="center"/>
        <w:outlineLvl w:val="0"/>
        <w:rPr>
          <w:rFonts w:ascii="宋体" w:cs="Times New Roman"/>
          <w:b/>
          <w:bCs/>
          <w:sz w:val="30"/>
          <w:szCs w:val="30"/>
        </w:rPr>
      </w:pPr>
    </w:p>
    <w:p w14:paraId="55F21C4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762C82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2FEA432E">
      <w:pPr>
        <w:jc w:val="center"/>
        <w:rPr>
          <w:rFonts w:ascii="宋体" w:cs="Times New Roman"/>
          <w:b/>
          <w:bCs/>
          <w:sz w:val="52"/>
          <w:szCs w:val="52"/>
        </w:rPr>
      </w:pPr>
    </w:p>
    <w:p w14:paraId="2485A620">
      <w:pPr>
        <w:jc w:val="center"/>
        <w:rPr>
          <w:rFonts w:ascii="宋体" w:cs="Times New Roman"/>
          <w:b/>
          <w:bCs/>
          <w:sz w:val="18"/>
          <w:szCs w:val="18"/>
        </w:rPr>
      </w:pPr>
    </w:p>
    <w:p w14:paraId="30DDFE3B">
      <w:pPr>
        <w:jc w:val="center"/>
        <w:rPr>
          <w:rFonts w:ascii="宋体" w:cs="Times New Roman"/>
          <w:b/>
          <w:bCs/>
          <w:sz w:val="72"/>
          <w:szCs w:val="72"/>
        </w:rPr>
      </w:pPr>
      <w:r>
        <w:rPr>
          <w:rFonts w:hint="eastAsia" w:ascii="宋体" w:hAnsi="宋体" w:cs="宋体"/>
          <w:b/>
          <w:bCs/>
          <w:sz w:val="72"/>
          <w:szCs w:val="72"/>
        </w:rPr>
        <w:t>投标文件</w:t>
      </w:r>
    </w:p>
    <w:p w14:paraId="370CA6BC">
      <w:pPr>
        <w:jc w:val="center"/>
        <w:rPr>
          <w:rFonts w:ascii="宋体" w:hAnsi="宋体" w:cs="宋体"/>
          <w:b/>
          <w:bCs/>
          <w:sz w:val="72"/>
          <w:szCs w:val="72"/>
        </w:rPr>
      </w:pPr>
      <w:r>
        <w:rPr>
          <w:rFonts w:ascii="宋体" w:hAnsi="宋体" w:cs="宋体"/>
          <w:b/>
          <w:bCs/>
          <w:sz w:val="72"/>
          <w:szCs w:val="72"/>
        </w:rPr>
        <w:t>(</w:t>
      </w:r>
      <w:r>
        <w:rPr>
          <w:rFonts w:hint="eastAsia" w:ascii="宋体" w:hAnsi="宋体" w:cs="宋体"/>
          <w:b/>
          <w:bCs/>
          <w:sz w:val="72"/>
          <w:szCs w:val="72"/>
        </w:rPr>
        <w:t>报价部分</w:t>
      </w:r>
      <w:r>
        <w:rPr>
          <w:rFonts w:ascii="宋体" w:hAnsi="宋体" w:cs="宋体"/>
          <w:b/>
          <w:bCs/>
          <w:sz w:val="72"/>
          <w:szCs w:val="72"/>
        </w:rPr>
        <w:t>)</w:t>
      </w:r>
    </w:p>
    <w:p w14:paraId="51A94555">
      <w:pPr>
        <w:jc w:val="center"/>
        <w:rPr>
          <w:rFonts w:ascii="宋体" w:cs="Times New Roman"/>
          <w:b/>
          <w:bCs/>
          <w:sz w:val="24"/>
          <w:szCs w:val="24"/>
        </w:rPr>
      </w:pPr>
    </w:p>
    <w:p w14:paraId="0CC007E3">
      <w:pPr>
        <w:jc w:val="center"/>
        <w:rPr>
          <w:rFonts w:ascii="宋体" w:cs="Times New Roman"/>
          <w:b/>
          <w:bCs/>
          <w:sz w:val="24"/>
          <w:szCs w:val="24"/>
        </w:rPr>
      </w:pPr>
    </w:p>
    <w:p w14:paraId="37EBCBB0">
      <w:pPr>
        <w:jc w:val="center"/>
        <w:rPr>
          <w:rFonts w:ascii="宋体" w:cs="Times New Roman"/>
          <w:b/>
          <w:bCs/>
          <w:sz w:val="24"/>
          <w:szCs w:val="24"/>
        </w:rPr>
      </w:pPr>
      <w:r>
        <w:rPr>
          <w:rFonts w:hint="eastAsia" w:ascii="宋体" w:hAnsi="宋体" w:cs="宋体"/>
          <w:b/>
          <w:bCs/>
          <w:sz w:val="24"/>
          <w:szCs w:val="24"/>
        </w:rPr>
        <w:t>（正本</w:t>
      </w:r>
      <w:r>
        <w:rPr>
          <w:rFonts w:ascii="宋体" w:hAnsi="宋体" w:cs="宋体"/>
          <w:b/>
          <w:bCs/>
          <w:sz w:val="24"/>
          <w:szCs w:val="24"/>
        </w:rPr>
        <w:t>/</w:t>
      </w:r>
      <w:r>
        <w:rPr>
          <w:rFonts w:hint="eastAsia" w:ascii="宋体" w:hAnsi="宋体" w:cs="宋体"/>
          <w:b/>
          <w:bCs/>
          <w:sz w:val="24"/>
          <w:szCs w:val="24"/>
        </w:rPr>
        <w:t>副本）</w:t>
      </w:r>
    </w:p>
    <w:p w14:paraId="7D5AE244">
      <w:pPr>
        <w:jc w:val="center"/>
        <w:rPr>
          <w:rFonts w:ascii="宋体" w:cs="Times New Roman"/>
          <w:b/>
          <w:bCs/>
          <w:sz w:val="30"/>
          <w:szCs w:val="30"/>
        </w:rPr>
      </w:pPr>
    </w:p>
    <w:p w14:paraId="5481A2B6">
      <w:pPr>
        <w:jc w:val="center"/>
        <w:rPr>
          <w:rFonts w:ascii="宋体" w:cs="Times New Roman"/>
          <w:b/>
          <w:bCs/>
          <w:sz w:val="30"/>
          <w:szCs w:val="30"/>
        </w:rPr>
      </w:pPr>
    </w:p>
    <w:p w14:paraId="2828270D">
      <w:pPr>
        <w:ind w:firstLine="1051" w:firstLineChars="349"/>
        <w:rPr>
          <w:rFonts w:ascii="宋体" w:cs="Times New Roman"/>
          <w:b/>
          <w:bCs/>
          <w:sz w:val="30"/>
          <w:szCs w:val="30"/>
        </w:rPr>
      </w:pPr>
      <w:r>
        <w:rPr>
          <w:rFonts w:hint="eastAsia" w:ascii="宋体" w:hAnsi="宋体" w:cs="宋体"/>
          <w:b/>
          <w:bCs/>
          <w:sz w:val="30"/>
          <w:szCs w:val="30"/>
        </w:rPr>
        <w:t>项</w:t>
      </w:r>
      <w:r>
        <w:rPr>
          <w:rFonts w:ascii="宋体" w:hAnsi="宋体" w:cs="宋体"/>
          <w:b/>
          <w:bCs/>
          <w:sz w:val="30"/>
          <w:szCs w:val="30"/>
        </w:rPr>
        <w:t xml:space="preserve"> </w:t>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名</w:t>
      </w:r>
      <w:r>
        <w:rPr>
          <w:rFonts w:ascii="宋体" w:hAnsi="宋体" w:cs="宋体"/>
          <w:b/>
          <w:bCs/>
          <w:sz w:val="30"/>
          <w:szCs w:val="30"/>
        </w:rPr>
        <w:t xml:space="preserve"> </w:t>
      </w:r>
      <w:r>
        <w:rPr>
          <w:rFonts w:hint="eastAsia" w:ascii="宋体" w:hAnsi="宋体" w:cs="宋体"/>
          <w:b/>
          <w:bCs/>
          <w:sz w:val="30"/>
          <w:szCs w:val="30"/>
        </w:rPr>
        <w:t>称：</w:t>
      </w:r>
      <w:r>
        <w:rPr>
          <w:rFonts w:ascii="宋体" w:hAnsi="宋体" w:cs="宋体"/>
          <w:b/>
          <w:bCs/>
          <w:sz w:val="30"/>
          <w:szCs w:val="30"/>
          <w:u w:val="single"/>
        </w:rPr>
        <w:t xml:space="preserve">               </w:t>
      </w:r>
    </w:p>
    <w:p w14:paraId="03F63E12">
      <w:pPr>
        <w:ind w:firstLine="1051" w:firstLineChars="349"/>
        <w:rPr>
          <w:rFonts w:ascii="宋体" w:hAnsi="宋体" w:cs="宋体"/>
          <w:b/>
          <w:bCs/>
          <w:sz w:val="30"/>
          <w:szCs w:val="30"/>
          <w:u w:val="single"/>
        </w:rPr>
      </w:pPr>
      <w:r>
        <w:rPr>
          <w:rFonts w:hint="eastAsia" w:ascii="宋体" w:hAnsi="宋体" w:cs="宋体"/>
          <w:b/>
          <w:bCs/>
          <w:sz w:val="30"/>
          <w:szCs w:val="30"/>
        </w:rPr>
        <w:t>招</w:t>
      </w:r>
      <w:r>
        <w:rPr>
          <w:rFonts w:ascii="宋体" w:hAnsi="宋体" w:cs="宋体"/>
          <w:b/>
          <w:bCs/>
          <w:sz w:val="30"/>
          <w:szCs w:val="30"/>
        </w:rPr>
        <w:t xml:space="preserve"> </w:t>
      </w:r>
      <w:r>
        <w:rPr>
          <w:rFonts w:hint="eastAsia" w:ascii="宋体" w:hAnsi="宋体" w:cs="宋体"/>
          <w:b/>
          <w:bCs/>
          <w:sz w:val="30"/>
          <w:szCs w:val="30"/>
        </w:rPr>
        <w:t>标</w:t>
      </w:r>
      <w:r>
        <w:rPr>
          <w:rFonts w:ascii="宋体" w:hAnsi="宋体" w:cs="宋体"/>
          <w:b/>
          <w:bCs/>
          <w:sz w:val="30"/>
          <w:szCs w:val="30"/>
        </w:rPr>
        <w:t xml:space="preserve"> </w:t>
      </w:r>
      <w:r>
        <w:rPr>
          <w:rFonts w:hint="eastAsia" w:ascii="宋体" w:hAnsi="宋体" w:cs="宋体"/>
          <w:b/>
          <w:bCs/>
          <w:sz w:val="30"/>
          <w:szCs w:val="30"/>
        </w:rPr>
        <w:t>编</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p>
    <w:p w14:paraId="38964CD3">
      <w:pPr>
        <w:ind w:firstLine="1051" w:firstLineChars="349"/>
        <w:rPr>
          <w:rFonts w:ascii="宋体" w:hAnsi="宋体" w:cs="宋体"/>
          <w:b/>
          <w:bCs/>
          <w:sz w:val="30"/>
          <w:szCs w:val="30"/>
        </w:rPr>
      </w:pPr>
      <w:r>
        <w:rPr>
          <w:rFonts w:hint="eastAsia" w:ascii="宋体" w:hAnsi="宋体" w:cs="宋体"/>
          <w:b/>
          <w:bCs/>
          <w:sz w:val="30"/>
          <w:szCs w:val="30"/>
        </w:rPr>
        <w:t>合</w:t>
      </w:r>
      <w:r>
        <w:rPr>
          <w:rFonts w:ascii="宋体" w:hAnsi="宋体" w:cs="宋体"/>
          <w:b/>
          <w:bCs/>
          <w:sz w:val="30"/>
          <w:szCs w:val="30"/>
        </w:rPr>
        <w:t xml:space="preserve"> </w:t>
      </w:r>
      <w:r>
        <w:rPr>
          <w:rFonts w:hint="eastAsia" w:ascii="宋体" w:hAnsi="宋体" w:cs="宋体"/>
          <w:b/>
          <w:bCs/>
          <w:sz w:val="30"/>
          <w:szCs w:val="30"/>
        </w:rPr>
        <w:t>同</w:t>
      </w:r>
      <w:r>
        <w:rPr>
          <w:rFonts w:ascii="宋体" w:hAnsi="宋体" w:cs="宋体"/>
          <w:b/>
          <w:bCs/>
          <w:sz w:val="30"/>
          <w:szCs w:val="30"/>
        </w:rPr>
        <w:t xml:space="preserve"> </w:t>
      </w:r>
      <w:r>
        <w:rPr>
          <w:rFonts w:hint="eastAsia" w:ascii="宋体" w:hAnsi="宋体" w:cs="宋体"/>
          <w:b/>
          <w:bCs/>
          <w:sz w:val="30"/>
          <w:szCs w:val="30"/>
        </w:rPr>
        <w:t>包</w:t>
      </w:r>
      <w:r>
        <w:rPr>
          <w:rFonts w:ascii="宋体" w:hAnsi="宋体" w:cs="宋体"/>
          <w:b/>
          <w:bCs/>
          <w:sz w:val="30"/>
          <w:szCs w:val="30"/>
        </w:rPr>
        <w:t xml:space="preserve"> </w:t>
      </w:r>
      <w:r>
        <w:rPr>
          <w:rFonts w:hint="eastAsia" w:ascii="宋体" w:hAnsi="宋体" w:cs="宋体"/>
          <w:b/>
          <w:bCs/>
          <w:sz w:val="30"/>
          <w:szCs w:val="30"/>
        </w:rPr>
        <w:t>号：</w:t>
      </w:r>
      <w:r>
        <w:rPr>
          <w:rFonts w:ascii="宋体" w:hAnsi="宋体" w:cs="宋体"/>
          <w:b/>
          <w:bCs/>
          <w:sz w:val="30"/>
          <w:szCs w:val="30"/>
          <w:u w:val="single"/>
        </w:rPr>
        <w:t xml:space="preserve">               </w:t>
      </w:r>
      <w:r>
        <w:rPr>
          <w:rFonts w:ascii="宋体" w:hAnsi="宋体" w:cs="宋体"/>
          <w:b/>
          <w:bCs/>
          <w:sz w:val="30"/>
          <w:szCs w:val="30"/>
        </w:rPr>
        <w:t xml:space="preserve">  </w:t>
      </w:r>
    </w:p>
    <w:p w14:paraId="2DB87B01">
      <w:pPr>
        <w:rPr>
          <w:rFonts w:ascii="宋体" w:cs="Times New Roman"/>
          <w:b/>
          <w:bCs/>
          <w:sz w:val="30"/>
          <w:szCs w:val="30"/>
        </w:rPr>
      </w:pPr>
    </w:p>
    <w:p w14:paraId="52E7CA85">
      <w:pPr>
        <w:rPr>
          <w:rFonts w:ascii="宋体" w:cs="Times New Roman"/>
          <w:b/>
          <w:bCs/>
          <w:sz w:val="30"/>
          <w:szCs w:val="30"/>
        </w:rPr>
      </w:pPr>
    </w:p>
    <w:p w14:paraId="383150B9">
      <w:pPr>
        <w:rPr>
          <w:rFonts w:ascii="宋体" w:cs="Times New Roman"/>
          <w:b/>
          <w:bCs/>
          <w:sz w:val="30"/>
          <w:szCs w:val="30"/>
        </w:rPr>
      </w:pPr>
    </w:p>
    <w:p w14:paraId="7E7421DE">
      <w:pPr>
        <w:rPr>
          <w:rFonts w:ascii="宋体" w:hAnsi="宋体" w:cs="宋体"/>
          <w:b/>
          <w:bCs/>
          <w:sz w:val="30"/>
          <w:szCs w:val="30"/>
          <w:u w:val="single"/>
        </w:rPr>
      </w:pPr>
      <w:r>
        <w:rPr>
          <w:rFonts w:ascii="宋体" w:hAnsi="宋体" w:cs="宋体"/>
          <w:b/>
          <w:bCs/>
          <w:sz w:val="30"/>
          <w:szCs w:val="30"/>
        </w:rPr>
        <w:t xml:space="preserve">       </w:t>
      </w:r>
      <w:r>
        <w:rPr>
          <w:rFonts w:hint="eastAsia" w:ascii="宋体" w:hAnsi="宋体" w:cs="宋体"/>
          <w:b/>
          <w:bCs/>
          <w:sz w:val="30"/>
          <w:szCs w:val="30"/>
        </w:rPr>
        <w:t>投标人名称</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4CDAFA5C">
      <w:pPr>
        <w:rPr>
          <w:rFonts w:ascii="宋体" w:cs="Times New Roman"/>
          <w:b/>
          <w:bCs/>
          <w:sz w:val="30"/>
          <w:szCs w:val="30"/>
          <w:u w:val="single"/>
        </w:rPr>
      </w:pPr>
      <w:r>
        <w:rPr>
          <w:rFonts w:ascii="宋体" w:hAnsi="宋体" w:cs="宋体"/>
          <w:b/>
          <w:bCs/>
          <w:sz w:val="30"/>
          <w:szCs w:val="30"/>
        </w:rPr>
        <w:t xml:space="preserve">       </w:t>
      </w:r>
      <w:r>
        <w:rPr>
          <w:rFonts w:hint="eastAsia" w:ascii="宋体" w:hAnsi="宋体" w:cs="宋体"/>
          <w:b/>
          <w:bCs/>
          <w:sz w:val="30"/>
          <w:szCs w:val="30"/>
        </w:rPr>
        <w:t>日</w:t>
      </w:r>
      <w:r>
        <w:rPr>
          <w:rFonts w:ascii="宋体" w:hAnsi="宋体" w:cs="宋体"/>
          <w:b/>
          <w:bCs/>
          <w:sz w:val="30"/>
          <w:szCs w:val="30"/>
        </w:rPr>
        <w:t xml:space="preserve">      </w:t>
      </w:r>
      <w:r>
        <w:rPr>
          <w:rFonts w:hint="eastAsia" w:ascii="宋体" w:hAnsi="宋体" w:cs="宋体"/>
          <w:b/>
          <w:bCs/>
          <w:sz w:val="30"/>
          <w:szCs w:val="30"/>
        </w:rPr>
        <w:t>期</w:t>
      </w:r>
      <w:r>
        <w:rPr>
          <w:rFonts w:ascii="宋体" w:hAnsi="宋体" w:cs="宋体"/>
          <w:b/>
          <w:bCs/>
          <w:sz w:val="30"/>
          <w:szCs w:val="30"/>
        </w:rPr>
        <w:t xml:space="preserve"> </w:t>
      </w:r>
      <w:r>
        <w:rPr>
          <w:rFonts w:hint="eastAsia" w:ascii="宋体" w:hAnsi="宋体" w:cs="宋体"/>
          <w:b/>
          <w:bCs/>
          <w:sz w:val="30"/>
          <w:szCs w:val="30"/>
        </w:rPr>
        <w:t>：</w:t>
      </w:r>
      <w:r>
        <w:rPr>
          <w:rFonts w:ascii="宋体" w:hAnsi="宋体" w:cs="宋体"/>
          <w:b/>
          <w:bCs/>
          <w:sz w:val="30"/>
          <w:szCs w:val="30"/>
          <w:u w:val="single"/>
        </w:rPr>
        <w:t xml:space="preserve">               </w:t>
      </w:r>
    </w:p>
    <w:p w14:paraId="1170A191">
      <w:pPr>
        <w:snapToGrid w:val="0"/>
        <w:spacing w:line="420" w:lineRule="atLeast"/>
        <w:jc w:val="center"/>
        <w:rPr>
          <w:rFonts w:ascii="宋体" w:cs="Times New Roman"/>
          <w:b/>
          <w:bCs/>
          <w:sz w:val="30"/>
          <w:szCs w:val="30"/>
        </w:rPr>
      </w:pPr>
      <w:r>
        <w:rPr>
          <w:rFonts w:ascii="宋体" w:cs="Times New Roman"/>
          <w:b/>
          <w:bCs/>
          <w:sz w:val="24"/>
          <w:szCs w:val="24"/>
        </w:rPr>
        <w:br w:type="page"/>
      </w:r>
      <w:r>
        <w:rPr>
          <w:rFonts w:hint="eastAsia" w:ascii="宋体" w:hAnsi="宋体" w:cs="宋体"/>
          <w:b/>
          <w:bCs/>
          <w:sz w:val="30"/>
          <w:szCs w:val="30"/>
        </w:rPr>
        <w:t>目</w:t>
      </w:r>
      <w:r>
        <w:rPr>
          <w:rFonts w:ascii="宋体" w:hAnsi="宋体" w:cs="宋体"/>
          <w:b/>
          <w:bCs/>
          <w:sz w:val="30"/>
          <w:szCs w:val="30"/>
        </w:rPr>
        <w:t xml:space="preserve">    </w:t>
      </w:r>
      <w:r>
        <w:rPr>
          <w:rFonts w:hint="eastAsia" w:ascii="宋体" w:hAnsi="宋体" w:cs="宋体"/>
          <w:b/>
          <w:bCs/>
          <w:sz w:val="30"/>
          <w:szCs w:val="30"/>
        </w:rPr>
        <w:t>录</w:t>
      </w:r>
    </w:p>
    <w:p w14:paraId="0E2D080E">
      <w:pPr>
        <w:snapToGrid w:val="0"/>
        <w:spacing w:line="420" w:lineRule="atLeast"/>
        <w:jc w:val="center"/>
        <w:rPr>
          <w:rFonts w:ascii="宋体" w:cs="Times New Roman"/>
          <w:b/>
          <w:bCs/>
          <w:sz w:val="24"/>
          <w:szCs w:val="24"/>
        </w:rPr>
      </w:pPr>
      <w:r>
        <w:rPr>
          <w:rFonts w:ascii="宋体" w:hAnsi="宋体" w:cs="宋体"/>
          <w:sz w:val="24"/>
          <w:szCs w:val="24"/>
        </w:rPr>
        <w:t>(</w:t>
      </w:r>
      <w:r>
        <w:rPr>
          <w:rFonts w:hint="eastAsia" w:ascii="宋体" w:hAnsi="宋体" w:cs="宋体"/>
          <w:sz w:val="24"/>
          <w:szCs w:val="24"/>
        </w:rPr>
        <w:t>报价部分</w:t>
      </w:r>
      <w:r>
        <w:rPr>
          <w:rFonts w:ascii="宋体" w:hAnsi="宋体" w:cs="宋体"/>
          <w:sz w:val="24"/>
          <w:szCs w:val="24"/>
        </w:rPr>
        <w:t>)</w:t>
      </w:r>
    </w:p>
    <w:p w14:paraId="21254587">
      <w:pPr>
        <w:spacing w:line="440" w:lineRule="exact"/>
        <w:rPr>
          <w:rFonts w:ascii="宋体" w:cs="Times New Roman"/>
          <w:sz w:val="24"/>
          <w:szCs w:val="24"/>
        </w:rPr>
      </w:pPr>
    </w:p>
    <w:p w14:paraId="7F994BAC">
      <w:pPr>
        <w:numPr>
          <w:ilvl w:val="0"/>
          <w:numId w:val="3"/>
        </w:numPr>
        <w:spacing w:line="500" w:lineRule="exact"/>
        <w:rPr>
          <w:rFonts w:hint="eastAsia" w:ascii="宋体" w:hAnsi="宋体" w:cs="宋体"/>
          <w:sz w:val="24"/>
          <w:szCs w:val="24"/>
        </w:rPr>
      </w:pPr>
      <w:r>
        <w:rPr>
          <w:rFonts w:hint="eastAsia" w:ascii="宋体" w:hAnsi="宋体" w:cs="宋体"/>
          <w:sz w:val="24"/>
          <w:szCs w:val="24"/>
        </w:rPr>
        <w:t>开标一览表</w:t>
      </w:r>
    </w:p>
    <w:p w14:paraId="18B208AB">
      <w:pPr>
        <w:spacing w:line="500" w:lineRule="exact"/>
        <w:rPr>
          <w:rFonts w:hint="eastAsia" w:ascii="宋体" w:hAns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）投标分项报价表</w:t>
      </w:r>
    </w:p>
    <w:p w14:paraId="7630C386">
      <w:pPr>
        <w:spacing w:line="500" w:lineRule="exact"/>
        <w:jc w:val="center"/>
        <w:rPr>
          <w:rFonts w:ascii="宋体" w:cs="Times New Roman"/>
          <w:b/>
          <w:bCs/>
          <w:sz w:val="30"/>
          <w:szCs w:val="30"/>
        </w:rPr>
      </w:pPr>
      <w:r>
        <w:rPr>
          <w:rFonts w:ascii="宋体" w:cs="Times New Roman"/>
          <w:b/>
          <w:bCs/>
          <w:sz w:val="24"/>
          <w:szCs w:val="24"/>
        </w:rPr>
        <w:br w:type="page"/>
      </w:r>
      <w:bookmarkStart w:id="27" w:name="_Toc29331"/>
      <w:r>
        <w:rPr>
          <w:rFonts w:hint="eastAsia" w:ascii="宋体" w:hAnsi="宋体" w:cs="宋体"/>
          <w:b/>
          <w:bCs/>
          <w:sz w:val="30"/>
          <w:szCs w:val="30"/>
        </w:rPr>
        <w:t>开标一览表</w:t>
      </w:r>
      <w:bookmarkEnd w:id="27"/>
    </w:p>
    <w:p w14:paraId="3E9DA9C5">
      <w:pPr>
        <w:spacing w:line="500" w:lineRule="exact"/>
        <w:rPr>
          <w:rFonts w:ascii="宋体" w:cs="Times New Roman"/>
          <w:sz w:val="24"/>
          <w:szCs w:val="24"/>
        </w:rPr>
      </w:pPr>
    </w:p>
    <w:p w14:paraId="25E1CCA2">
      <w:pPr>
        <w:spacing w:line="500" w:lineRule="exact"/>
        <w:rPr>
          <w:rFonts w:ascii="宋体" w:cs="Times New Roman"/>
          <w:sz w:val="24"/>
          <w:szCs w:val="24"/>
        </w:rPr>
      </w:pPr>
      <w:r>
        <w:rPr>
          <w:rFonts w:hint="eastAsia" w:ascii="宋体" w:hAnsi="宋体" w:cs="宋体"/>
          <w:sz w:val="24"/>
          <w:szCs w:val="24"/>
        </w:rPr>
        <w:t>投标人名称</w:t>
      </w:r>
      <w:r>
        <w:rPr>
          <w:rFonts w:ascii="宋体" w:hAnsi="宋体" w:cs="宋体"/>
          <w:sz w:val="24"/>
          <w:szCs w:val="24"/>
        </w:rPr>
        <w:t>(</w:t>
      </w:r>
      <w:r>
        <w:rPr>
          <w:rFonts w:hint="eastAsia" w:ascii="宋体" w:hAnsi="宋体" w:cs="宋体"/>
          <w:sz w:val="24"/>
          <w:szCs w:val="24"/>
        </w:rPr>
        <w:t>全称并加盖公章</w:t>
      </w:r>
      <w:r>
        <w:rPr>
          <w:rFonts w:ascii="宋体" w:hAnsi="宋体" w:cs="宋体"/>
          <w:sz w:val="24"/>
          <w:szCs w:val="24"/>
        </w:rPr>
        <w:t>)</w:t>
      </w:r>
      <w:r>
        <w:rPr>
          <w:rFonts w:hint="eastAsia" w:ascii="宋体" w:hAnsi="宋体" w:cs="宋体"/>
          <w:sz w:val="24"/>
          <w:szCs w:val="24"/>
        </w:rPr>
        <w:t>：</w:t>
      </w:r>
      <w:r>
        <w:rPr>
          <w:rFonts w:ascii="宋体" w:hAnsi="宋体" w:cs="宋体"/>
          <w:sz w:val="24"/>
          <w:szCs w:val="24"/>
        </w:rPr>
        <w:t xml:space="preserve">        </w:t>
      </w:r>
      <w:r>
        <w:rPr>
          <w:rFonts w:hint="eastAsia" w:ascii="宋体" w:hAnsi="宋体" w:cs="宋体"/>
          <w:sz w:val="24"/>
          <w:szCs w:val="24"/>
        </w:rPr>
        <w:t>招标编号∶</w:t>
      </w:r>
      <w:r>
        <w:rPr>
          <w:rFonts w:ascii="宋体" w:hAnsi="宋体" w:cs="宋体"/>
          <w:sz w:val="24"/>
          <w:szCs w:val="24"/>
        </w:rPr>
        <w:t xml:space="preserve">        </w:t>
      </w:r>
      <w:r>
        <w:rPr>
          <w:rFonts w:hint="eastAsia" w:ascii="宋体" w:hAnsi="宋体" w:cs="宋体"/>
          <w:sz w:val="24"/>
          <w:szCs w:val="24"/>
        </w:rPr>
        <w:t>货币单位：人民币</w:t>
      </w:r>
    </w:p>
    <w:tbl>
      <w:tblPr>
        <w:tblStyle w:val="15"/>
        <w:tblW w:w="846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2563"/>
        <w:gridCol w:w="1391"/>
        <w:gridCol w:w="2152"/>
        <w:gridCol w:w="1346"/>
      </w:tblGrid>
      <w:tr w14:paraId="0E0D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1008" w:type="dxa"/>
            <w:vAlign w:val="center"/>
          </w:tcPr>
          <w:p w14:paraId="03F49D1E">
            <w:pPr>
              <w:spacing w:line="500" w:lineRule="exact"/>
              <w:jc w:val="center"/>
              <w:rPr>
                <w:rFonts w:ascii="宋体" w:cs="Times New Roman"/>
                <w:sz w:val="24"/>
                <w:szCs w:val="24"/>
              </w:rPr>
            </w:pPr>
            <w:r>
              <w:rPr>
                <w:rFonts w:hint="eastAsia" w:ascii="宋体" w:hAnsi="宋体" w:cs="宋体"/>
                <w:sz w:val="24"/>
                <w:szCs w:val="24"/>
              </w:rPr>
              <w:t>合同包</w:t>
            </w:r>
          </w:p>
        </w:tc>
        <w:tc>
          <w:tcPr>
            <w:tcW w:w="2563" w:type="dxa"/>
            <w:vAlign w:val="center"/>
          </w:tcPr>
          <w:p w14:paraId="4AF9EA26">
            <w:pPr>
              <w:spacing w:line="500" w:lineRule="exact"/>
              <w:jc w:val="center"/>
              <w:rPr>
                <w:rFonts w:ascii="宋体" w:cs="Times New Roman"/>
                <w:sz w:val="24"/>
                <w:szCs w:val="24"/>
              </w:rPr>
            </w:pPr>
            <w:r>
              <w:rPr>
                <w:rFonts w:hint="eastAsia" w:ascii="宋体" w:hAnsi="宋体" w:cs="宋体"/>
                <w:sz w:val="24"/>
                <w:szCs w:val="24"/>
              </w:rPr>
              <w:t>货物名称</w:t>
            </w:r>
          </w:p>
        </w:tc>
        <w:tc>
          <w:tcPr>
            <w:tcW w:w="1391" w:type="dxa"/>
            <w:vAlign w:val="center"/>
          </w:tcPr>
          <w:p w14:paraId="34D2244A">
            <w:pPr>
              <w:spacing w:line="500" w:lineRule="exact"/>
              <w:jc w:val="center"/>
              <w:rPr>
                <w:rFonts w:ascii="宋体" w:cs="Times New Roman"/>
                <w:sz w:val="24"/>
                <w:szCs w:val="24"/>
              </w:rPr>
            </w:pPr>
            <w:r>
              <w:rPr>
                <w:rFonts w:hint="eastAsia" w:ascii="宋体" w:cs="Times New Roman"/>
                <w:sz w:val="24"/>
                <w:szCs w:val="24"/>
              </w:rPr>
              <w:t>服务期限</w:t>
            </w:r>
          </w:p>
        </w:tc>
        <w:tc>
          <w:tcPr>
            <w:tcW w:w="2152" w:type="dxa"/>
            <w:vAlign w:val="center"/>
          </w:tcPr>
          <w:p w14:paraId="6D86B621">
            <w:pPr>
              <w:spacing w:line="500" w:lineRule="exact"/>
              <w:jc w:val="center"/>
              <w:rPr>
                <w:rFonts w:ascii="宋体" w:cs="Times New Roman"/>
                <w:sz w:val="24"/>
                <w:szCs w:val="24"/>
              </w:rPr>
            </w:pPr>
            <w:r>
              <w:rPr>
                <w:rFonts w:hint="eastAsia" w:ascii="宋体" w:hAnsi="宋体" w:cs="宋体"/>
                <w:sz w:val="24"/>
                <w:szCs w:val="24"/>
              </w:rPr>
              <w:t>投标报价</w:t>
            </w:r>
          </w:p>
        </w:tc>
        <w:tc>
          <w:tcPr>
            <w:tcW w:w="1346" w:type="dxa"/>
            <w:vAlign w:val="center"/>
          </w:tcPr>
          <w:p w14:paraId="2908BB95">
            <w:pPr>
              <w:spacing w:line="500" w:lineRule="exact"/>
              <w:jc w:val="center"/>
              <w:rPr>
                <w:rFonts w:ascii="宋体" w:hAnsi="宋体" w:cs="宋体"/>
                <w:sz w:val="24"/>
                <w:szCs w:val="24"/>
              </w:rPr>
            </w:pPr>
            <w:r>
              <w:rPr>
                <w:rFonts w:ascii="宋体" w:hAnsi="宋体" w:cs="宋体"/>
                <w:sz w:val="24"/>
                <w:szCs w:val="24"/>
              </w:rPr>
              <w:t xml:space="preserve"> </w:t>
            </w:r>
          </w:p>
          <w:p w14:paraId="61F20CF5">
            <w:pPr>
              <w:spacing w:line="500" w:lineRule="exact"/>
              <w:jc w:val="center"/>
              <w:rPr>
                <w:rFonts w:ascii="宋体" w:cs="Times New Roman"/>
                <w:sz w:val="24"/>
                <w:szCs w:val="24"/>
              </w:rPr>
            </w:pPr>
            <w:r>
              <w:rPr>
                <w:rFonts w:hint="eastAsia" w:ascii="宋体" w:hAnsi="宋体" w:cs="宋体"/>
                <w:sz w:val="24"/>
                <w:szCs w:val="24"/>
              </w:rPr>
              <w:t>备注</w:t>
            </w:r>
          </w:p>
        </w:tc>
      </w:tr>
      <w:tr w14:paraId="73E82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1008" w:type="dxa"/>
            <w:vAlign w:val="center"/>
          </w:tcPr>
          <w:p w14:paraId="56A441FE">
            <w:pPr>
              <w:spacing w:line="500" w:lineRule="exact"/>
              <w:rPr>
                <w:rFonts w:ascii="宋体" w:hAnsi="宋体" w:cs="宋体"/>
                <w:sz w:val="24"/>
                <w:szCs w:val="24"/>
              </w:rPr>
            </w:pPr>
            <w:r>
              <w:rPr>
                <w:rFonts w:ascii="宋体" w:hAnsi="宋体" w:cs="宋体"/>
                <w:sz w:val="24"/>
                <w:szCs w:val="24"/>
              </w:rPr>
              <w:t>1</w:t>
            </w:r>
          </w:p>
        </w:tc>
        <w:tc>
          <w:tcPr>
            <w:tcW w:w="2563" w:type="dxa"/>
            <w:vAlign w:val="center"/>
          </w:tcPr>
          <w:p w14:paraId="621A06DE">
            <w:pPr>
              <w:spacing w:line="500" w:lineRule="exact"/>
              <w:rPr>
                <w:rFonts w:ascii="宋体" w:cs="Times New Roman"/>
                <w:sz w:val="24"/>
                <w:szCs w:val="24"/>
              </w:rPr>
            </w:pPr>
          </w:p>
        </w:tc>
        <w:tc>
          <w:tcPr>
            <w:tcW w:w="1391" w:type="dxa"/>
            <w:vAlign w:val="center"/>
          </w:tcPr>
          <w:p w14:paraId="0950AFE0">
            <w:pPr>
              <w:spacing w:line="500" w:lineRule="exact"/>
              <w:jc w:val="center"/>
              <w:rPr>
                <w:rFonts w:hint="eastAsia" w:ascii="宋体" w:eastAsia="宋体" w:cs="Times New Roman"/>
                <w:sz w:val="24"/>
                <w:szCs w:val="24"/>
                <w:lang w:eastAsia="zh-CN"/>
              </w:rPr>
            </w:pPr>
          </w:p>
        </w:tc>
        <w:tc>
          <w:tcPr>
            <w:tcW w:w="2152" w:type="dxa"/>
            <w:vAlign w:val="center"/>
          </w:tcPr>
          <w:p w14:paraId="658BEA8D">
            <w:pPr>
              <w:spacing w:line="500" w:lineRule="exact"/>
              <w:rPr>
                <w:rFonts w:ascii="宋体" w:cs="Times New Roman"/>
                <w:sz w:val="24"/>
                <w:szCs w:val="24"/>
              </w:rPr>
            </w:pPr>
          </w:p>
        </w:tc>
        <w:tc>
          <w:tcPr>
            <w:tcW w:w="1346" w:type="dxa"/>
            <w:vAlign w:val="center"/>
          </w:tcPr>
          <w:p w14:paraId="4CFCD5D7">
            <w:pPr>
              <w:spacing w:line="500" w:lineRule="exact"/>
              <w:rPr>
                <w:rFonts w:ascii="宋体" w:cs="Times New Roman"/>
                <w:sz w:val="24"/>
                <w:szCs w:val="24"/>
              </w:rPr>
            </w:pPr>
          </w:p>
        </w:tc>
      </w:tr>
      <w:tr w14:paraId="44F1C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3571" w:type="dxa"/>
            <w:gridSpan w:val="2"/>
            <w:vAlign w:val="center"/>
          </w:tcPr>
          <w:p w14:paraId="7A338E56">
            <w:pPr>
              <w:spacing w:line="500" w:lineRule="exact"/>
              <w:rPr>
                <w:rFonts w:ascii="宋体" w:hAnsi="宋体" w:cs="宋体"/>
                <w:sz w:val="24"/>
                <w:szCs w:val="24"/>
              </w:rPr>
            </w:pPr>
            <w:r>
              <w:rPr>
                <w:rFonts w:hint="eastAsia" w:ascii="宋体" w:hAnsi="宋体" w:cs="宋体"/>
                <w:sz w:val="24"/>
                <w:szCs w:val="24"/>
              </w:rPr>
              <w:t>投标总价</w:t>
            </w:r>
            <w:r>
              <w:rPr>
                <w:rFonts w:ascii="宋体" w:hAnsi="宋体" w:cs="宋体"/>
                <w:sz w:val="24"/>
                <w:szCs w:val="24"/>
              </w:rPr>
              <w:t>(</w:t>
            </w:r>
            <w:r>
              <w:rPr>
                <w:rFonts w:hint="eastAsia" w:ascii="宋体" w:hAnsi="宋体" w:cs="宋体"/>
                <w:sz w:val="24"/>
                <w:szCs w:val="24"/>
              </w:rPr>
              <w:t>大写</w:t>
            </w:r>
            <w:r>
              <w:rPr>
                <w:rFonts w:ascii="宋体" w:hAnsi="宋体" w:cs="宋体"/>
                <w:sz w:val="24"/>
                <w:szCs w:val="24"/>
              </w:rPr>
              <w:t>)</w:t>
            </w:r>
          </w:p>
        </w:tc>
        <w:tc>
          <w:tcPr>
            <w:tcW w:w="4889" w:type="dxa"/>
            <w:gridSpan w:val="3"/>
            <w:vAlign w:val="center"/>
          </w:tcPr>
          <w:p w14:paraId="7C37D8F0">
            <w:pPr>
              <w:spacing w:line="500" w:lineRule="exact"/>
              <w:rPr>
                <w:rFonts w:ascii="宋体" w:hAnsi="宋体" w:cs="宋体"/>
                <w:sz w:val="24"/>
                <w:szCs w:val="24"/>
              </w:rPr>
            </w:pPr>
          </w:p>
        </w:tc>
      </w:tr>
    </w:tbl>
    <w:p w14:paraId="5B09C7D6">
      <w:pPr>
        <w:tabs>
          <w:tab w:val="left" w:pos="13000"/>
        </w:tabs>
        <w:spacing w:line="500" w:lineRule="exact"/>
        <w:rPr>
          <w:rFonts w:ascii="宋体" w:cs="Times New Roman"/>
          <w:sz w:val="24"/>
          <w:szCs w:val="24"/>
        </w:rPr>
      </w:pPr>
      <w:r>
        <w:rPr>
          <w:rFonts w:hint="eastAsia" w:ascii="宋体" w:hAnsi="宋体" w:cs="宋体"/>
          <w:sz w:val="24"/>
          <w:szCs w:val="24"/>
        </w:rPr>
        <w:t>注：</w:t>
      </w:r>
    </w:p>
    <w:p w14:paraId="1379A5F4">
      <w:pPr>
        <w:spacing w:line="5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详细投标清单应另纸详列，且标明所报各种项目的数量、品牌和金额。</w:t>
      </w:r>
    </w:p>
    <w:p w14:paraId="05A52D43">
      <w:pPr>
        <w:spacing w:line="500" w:lineRule="exact"/>
        <w:ind w:firstLine="480"/>
        <w:rPr>
          <w:rFonts w:ascii="宋体" w:cs="Times New Roman"/>
          <w:sz w:val="24"/>
          <w:szCs w:val="24"/>
        </w:rPr>
      </w:pPr>
      <w:r>
        <w:rPr>
          <w:rFonts w:ascii="宋体" w:hAnsi="宋体" w:cs="宋体"/>
          <w:sz w:val="24"/>
          <w:szCs w:val="24"/>
        </w:rPr>
        <w:t>2.</w:t>
      </w:r>
      <w:r>
        <w:rPr>
          <w:rFonts w:hint="eastAsia" w:ascii="宋体" w:hAnsi="宋体" w:cs="宋体"/>
          <w:sz w:val="24"/>
          <w:szCs w:val="24"/>
        </w:rPr>
        <w:t>当一个合同包有多个品目号时，投标人应计算出该合同包的合计价。</w:t>
      </w:r>
    </w:p>
    <w:p w14:paraId="235BD5CA">
      <w:pPr>
        <w:spacing w:line="500" w:lineRule="exact"/>
        <w:ind w:firstLine="480"/>
        <w:rPr>
          <w:rFonts w:ascii="宋体" w:cs="Times New Roman"/>
          <w:sz w:val="24"/>
          <w:szCs w:val="24"/>
        </w:rPr>
      </w:pPr>
    </w:p>
    <w:p w14:paraId="7295C0BA">
      <w:pPr>
        <w:tabs>
          <w:tab w:val="left" w:pos="5355"/>
        </w:tabs>
        <w:spacing w:line="500" w:lineRule="exact"/>
        <w:jc w:val="center"/>
        <w:rPr>
          <w:rFonts w:ascii="宋体" w:hAnsi="宋体" w:cs="宋体"/>
          <w:sz w:val="24"/>
          <w:szCs w:val="24"/>
          <w:u w:val="single"/>
        </w:rPr>
      </w:pPr>
      <w:r>
        <w:rPr>
          <w:rFonts w:hint="eastAsia" w:ascii="宋体" w:hAnsi="宋体" w:cs="宋体"/>
          <w:sz w:val="24"/>
          <w:szCs w:val="24"/>
        </w:rPr>
        <w:t>投标人代表签字：</w:t>
      </w:r>
      <w:r>
        <w:rPr>
          <w:rFonts w:ascii="宋体" w:hAnsi="宋体" w:cs="宋体"/>
          <w:sz w:val="24"/>
          <w:szCs w:val="24"/>
          <w:u w:val="single"/>
        </w:rPr>
        <w:t xml:space="preserve">               </w:t>
      </w:r>
    </w:p>
    <w:p w14:paraId="25AC41D3">
      <w:pPr>
        <w:rPr>
          <w:rFonts w:ascii="宋体" w:cs="Times New Roman"/>
        </w:rPr>
      </w:pPr>
    </w:p>
    <w:p w14:paraId="22ADF69D">
      <w:pPr>
        <w:rPr>
          <w:rFonts w:ascii="宋体" w:cs="Times New Roman"/>
        </w:rPr>
      </w:pPr>
    </w:p>
    <w:p w14:paraId="48D42387">
      <w:pPr>
        <w:rPr>
          <w:rFonts w:ascii="宋体" w:cs="Times New Roman"/>
        </w:rPr>
      </w:pPr>
    </w:p>
    <w:p w14:paraId="27E75C1D">
      <w:pPr>
        <w:rPr>
          <w:rFonts w:ascii="宋体" w:cs="Times New Roman"/>
        </w:rPr>
      </w:pPr>
    </w:p>
    <w:p w14:paraId="5B4526AD">
      <w:pPr>
        <w:rPr>
          <w:rFonts w:ascii="宋体" w:cs="Times New Roman"/>
        </w:rPr>
      </w:pPr>
    </w:p>
    <w:p w14:paraId="3B7C3646">
      <w:pPr>
        <w:rPr>
          <w:rFonts w:ascii="宋体" w:cs="Times New Roman"/>
        </w:rPr>
      </w:pPr>
    </w:p>
    <w:p w14:paraId="3FC04B7F">
      <w:pPr>
        <w:rPr>
          <w:rFonts w:ascii="宋体" w:cs="Times New Roman"/>
        </w:rPr>
      </w:pPr>
    </w:p>
    <w:p w14:paraId="1C94742E">
      <w:pPr>
        <w:rPr>
          <w:rFonts w:ascii="宋体" w:cs="Times New Roman"/>
        </w:rPr>
      </w:pPr>
    </w:p>
    <w:p w14:paraId="543B403B">
      <w:pPr>
        <w:rPr>
          <w:rFonts w:ascii="宋体" w:cs="Times New Roman"/>
        </w:rPr>
      </w:pPr>
    </w:p>
    <w:p w14:paraId="11D46A3E">
      <w:pPr>
        <w:rPr>
          <w:rFonts w:ascii="宋体" w:cs="Times New Roman"/>
        </w:rPr>
      </w:pPr>
    </w:p>
    <w:p w14:paraId="574C199C">
      <w:pPr>
        <w:rPr>
          <w:rFonts w:ascii="宋体" w:cs="Times New Roman"/>
        </w:rPr>
      </w:pPr>
    </w:p>
    <w:p w14:paraId="3A46D065">
      <w:pPr>
        <w:rPr>
          <w:rFonts w:ascii="宋体" w:cs="Times New Roman"/>
        </w:rPr>
      </w:pPr>
    </w:p>
    <w:p w14:paraId="69DB9518">
      <w:pPr>
        <w:rPr>
          <w:rFonts w:ascii="宋体" w:cs="Times New Roman"/>
        </w:rPr>
      </w:pPr>
    </w:p>
    <w:p w14:paraId="7E4BE0A8">
      <w:pPr>
        <w:rPr>
          <w:rFonts w:ascii="宋体" w:cs="Times New Roman"/>
        </w:rPr>
      </w:pPr>
    </w:p>
    <w:p w14:paraId="11A614F3">
      <w:pPr>
        <w:rPr>
          <w:rFonts w:ascii="宋体" w:cs="Times New Roman"/>
        </w:rPr>
      </w:pPr>
    </w:p>
    <w:p w14:paraId="21F657C5">
      <w:pPr>
        <w:rPr>
          <w:rFonts w:ascii="宋体" w:cs="Times New Roman"/>
        </w:rPr>
      </w:pPr>
    </w:p>
    <w:p w14:paraId="2A54F2DC">
      <w:pPr>
        <w:rPr>
          <w:rFonts w:ascii="宋体" w:cs="Times New Roman"/>
        </w:rPr>
      </w:pPr>
    </w:p>
    <w:p w14:paraId="5370386B">
      <w:pPr>
        <w:pStyle w:val="4"/>
        <w:tabs>
          <w:tab w:val="left" w:pos="851"/>
        </w:tabs>
        <w:spacing w:before="0" w:line="360" w:lineRule="auto"/>
        <w:jc w:val="center"/>
        <w:rPr>
          <w:rFonts w:cs="Times New Roman"/>
          <w:sz w:val="32"/>
          <w:szCs w:val="32"/>
        </w:rPr>
      </w:pPr>
      <w:r>
        <w:rPr>
          <w:rFonts w:hint="eastAsia" w:hAnsi="宋体" w:cs="黑体"/>
          <w:kern w:val="0"/>
          <w:sz w:val="36"/>
          <w:szCs w:val="36"/>
        </w:rPr>
        <w:t>分项报价表</w:t>
      </w:r>
      <w:r>
        <w:rPr>
          <w:rFonts w:hint="eastAsia" w:cs="黑体"/>
          <w:sz w:val="32"/>
          <w:szCs w:val="32"/>
        </w:rPr>
        <w:t>（若有）</w:t>
      </w:r>
    </w:p>
    <w:p w14:paraId="7F4DEEAB">
      <w:pPr>
        <w:pStyle w:val="4"/>
        <w:tabs>
          <w:tab w:val="left" w:pos="851"/>
        </w:tabs>
        <w:spacing w:before="0" w:line="360" w:lineRule="auto"/>
        <w:jc w:val="center"/>
        <w:rPr>
          <w:rFonts w:hAnsi="宋体" w:cs="Times New Roman"/>
          <w:sz w:val="24"/>
          <w:szCs w:val="24"/>
        </w:rPr>
      </w:pPr>
      <w:r>
        <w:rPr>
          <w:rFonts w:hint="eastAsia" w:hAnsi="宋体" w:cs="黑体"/>
          <w:sz w:val="24"/>
          <w:szCs w:val="24"/>
        </w:rPr>
        <w:t>项目名称：</w:t>
      </w:r>
      <w:r>
        <w:rPr>
          <w:rFonts w:hAnsi="宋体"/>
          <w:sz w:val="24"/>
          <w:szCs w:val="24"/>
        </w:rPr>
        <w:t xml:space="preserve">                                                 </w:t>
      </w:r>
      <w:r>
        <w:rPr>
          <w:rFonts w:hint="eastAsia" w:hAnsi="宋体" w:cs="黑体"/>
          <w:sz w:val="24"/>
          <w:szCs w:val="24"/>
        </w:rPr>
        <w:t>项目编号：</w:t>
      </w:r>
    </w:p>
    <w:tbl>
      <w:tblPr>
        <w:tblStyle w:val="15"/>
        <w:tblW w:w="9758" w:type="dxa"/>
        <w:jc w:val="center"/>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572"/>
        <w:gridCol w:w="1745"/>
        <w:gridCol w:w="832"/>
        <w:gridCol w:w="1143"/>
        <w:gridCol w:w="956"/>
        <w:gridCol w:w="1189"/>
        <w:gridCol w:w="1589"/>
      </w:tblGrid>
      <w:tr w14:paraId="55877F3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top w:val="threeDEmboss" w:color="auto" w:sz="6" w:space="0"/>
              <w:left w:val="single" w:color="auto" w:sz="4" w:space="0"/>
              <w:right w:val="single" w:color="auto" w:sz="4" w:space="0"/>
            </w:tcBorders>
            <w:vAlign w:val="center"/>
          </w:tcPr>
          <w:p w14:paraId="00EAFDEE">
            <w:pPr>
              <w:tabs>
                <w:tab w:val="left" w:pos="9585"/>
                <w:tab w:val="left" w:pos="11205"/>
              </w:tabs>
              <w:spacing w:line="400" w:lineRule="exact"/>
              <w:rPr>
                <w:rFonts w:ascii="宋体" w:cs="Times New Roman"/>
                <w:sz w:val="24"/>
                <w:szCs w:val="24"/>
              </w:rPr>
            </w:pPr>
            <w:r>
              <w:rPr>
                <w:rFonts w:ascii="宋体" w:hAnsi="宋体" w:cs="宋体"/>
                <w:sz w:val="24"/>
                <w:szCs w:val="24"/>
              </w:rPr>
              <w:fldChar w:fldCharType="begin"/>
            </w:r>
            <w:r>
              <w:rPr>
                <w:rFonts w:ascii="宋体" w:hAnsi="宋体" w:cs="宋体"/>
                <w:sz w:val="24"/>
                <w:szCs w:val="24"/>
              </w:rPr>
              <w:instrText xml:space="preserve"> DOCVARIABLE  </w:instrText>
            </w:r>
            <w:r>
              <w:rPr>
                <w:rFonts w:hint="eastAsia" w:ascii="宋体" w:hAnsi="宋体" w:cs="宋体"/>
                <w:sz w:val="24"/>
                <w:szCs w:val="24"/>
              </w:rPr>
              <w:instrText xml:space="preserve">项目名称</w:instrText>
            </w:r>
            <w:r>
              <w:rPr>
                <w:rFonts w:ascii="宋体" w:hAnsi="宋体" w:cs="宋体"/>
                <w:sz w:val="24"/>
                <w:szCs w:val="24"/>
              </w:rPr>
              <w:instrText xml:space="preserve">  \* MERGEFORMAT </w:instrText>
            </w:r>
            <w:r>
              <w:rPr>
                <w:rFonts w:ascii="宋体" w:hAnsi="宋体" w:cs="宋体"/>
                <w:sz w:val="24"/>
                <w:szCs w:val="24"/>
              </w:rPr>
              <w:fldChar w:fldCharType="end"/>
            </w:r>
            <w:r>
              <w:rPr>
                <w:rFonts w:hint="eastAsia" w:ascii="宋体" w:hAnsi="宋体" w:cs="宋体"/>
                <w:sz w:val="24"/>
                <w:szCs w:val="24"/>
              </w:rPr>
              <w:t>一、服务详列</w:t>
            </w:r>
          </w:p>
        </w:tc>
      </w:tr>
      <w:tr w14:paraId="2E889C33">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751" w:hRule="atLeast"/>
          <w:jc w:val="center"/>
        </w:trPr>
        <w:tc>
          <w:tcPr>
            <w:tcW w:w="732" w:type="dxa"/>
            <w:tcBorders>
              <w:left w:val="single" w:color="auto" w:sz="4" w:space="0"/>
            </w:tcBorders>
            <w:vAlign w:val="center"/>
          </w:tcPr>
          <w:p w14:paraId="4884EF0B">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14:paraId="161E8224">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14:paraId="2C5CC7FA">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14:paraId="10A6D554">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14:paraId="4BFA6FEF">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14:paraId="2AA36CBD">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14:paraId="7DFC2A8A">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14:paraId="5DD6B82A">
            <w:pPr>
              <w:spacing w:line="400" w:lineRule="exact"/>
              <w:jc w:val="center"/>
              <w:rPr>
                <w:rFonts w:ascii="宋体" w:cs="Times New Roman"/>
                <w:sz w:val="24"/>
                <w:szCs w:val="24"/>
              </w:rPr>
            </w:pPr>
            <w:r>
              <w:rPr>
                <w:rFonts w:hint="eastAsia" w:ascii="宋体" w:hAnsi="宋体" w:cs="宋体"/>
                <w:sz w:val="24"/>
                <w:szCs w:val="24"/>
              </w:rPr>
              <w:t>备注</w:t>
            </w:r>
          </w:p>
        </w:tc>
      </w:tr>
      <w:tr w14:paraId="3DECB9B4">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1847EFC">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349D357D">
            <w:pPr>
              <w:spacing w:line="400" w:lineRule="exact"/>
              <w:rPr>
                <w:rFonts w:ascii="宋体" w:cs="Times New Roman"/>
                <w:sz w:val="24"/>
                <w:szCs w:val="24"/>
              </w:rPr>
            </w:pPr>
          </w:p>
        </w:tc>
        <w:tc>
          <w:tcPr>
            <w:tcW w:w="1745" w:type="dxa"/>
            <w:vAlign w:val="center"/>
          </w:tcPr>
          <w:p w14:paraId="7840D14D">
            <w:pPr>
              <w:spacing w:line="400" w:lineRule="exact"/>
              <w:rPr>
                <w:rFonts w:ascii="宋体" w:cs="Times New Roman"/>
                <w:sz w:val="24"/>
                <w:szCs w:val="24"/>
              </w:rPr>
            </w:pPr>
          </w:p>
        </w:tc>
        <w:tc>
          <w:tcPr>
            <w:tcW w:w="832" w:type="dxa"/>
            <w:vAlign w:val="center"/>
          </w:tcPr>
          <w:p w14:paraId="1D0383B5">
            <w:pPr>
              <w:spacing w:line="400" w:lineRule="exact"/>
              <w:jc w:val="center"/>
              <w:rPr>
                <w:rFonts w:ascii="宋体" w:cs="Times New Roman"/>
                <w:sz w:val="24"/>
                <w:szCs w:val="24"/>
              </w:rPr>
            </w:pPr>
          </w:p>
        </w:tc>
        <w:tc>
          <w:tcPr>
            <w:tcW w:w="1143" w:type="dxa"/>
            <w:vAlign w:val="center"/>
          </w:tcPr>
          <w:p w14:paraId="23312BD0">
            <w:pPr>
              <w:spacing w:line="400" w:lineRule="exact"/>
              <w:jc w:val="center"/>
              <w:rPr>
                <w:rFonts w:ascii="宋体" w:cs="Times New Roman"/>
                <w:sz w:val="24"/>
                <w:szCs w:val="24"/>
              </w:rPr>
            </w:pPr>
          </w:p>
        </w:tc>
        <w:tc>
          <w:tcPr>
            <w:tcW w:w="956" w:type="dxa"/>
            <w:vAlign w:val="center"/>
          </w:tcPr>
          <w:p w14:paraId="4AF64062">
            <w:pPr>
              <w:spacing w:line="400" w:lineRule="exact"/>
              <w:rPr>
                <w:rFonts w:ascii="宋体" w:cs="Times New Roman"/>
                <w:sz w:val="24"/>
                <w:szCs w:val="24"/>
              </w:rPr>
            </w:pPr>
          </w:p>
        </w:tc>
        <w:tc>
          <w:tcPr>
            <w:tcW w:w="1189" w:type="dxa"/>
            <w:vAlign w:val="center"/>
          </w:tcPr>
          <w:p w14:paraId="3377009A">
            <w:pPr>
              <w:spacing w:line="400" w:lineRule="exact"/>
              <w:rPr>
                <w:rFonts w:ascii="宋体" w:cs="Times New Roman"/>
                <w:sz w:val="24"/>
                <w:szCs w:val="24"/>
              </w:rPr>
            </w:pPr>
          </w:p>
        </w:tc>
        <w:tc>
          <w:tcPr>
            <w:tcW w:w="1589" w:type="dxa"/>
            <w:tcBorders>
              <w:right w:val="single" w:color="auto" w:sz="4" w:space="0"/>
            </w:tcBorders>
            <w:vAlign w:val="center"/>
          </w:tcPr>
          <w:p w14:paraId="2E655879">
            <w:pPr>
              <w:spacing w:line="400" w:lineRule="exact"/>
              <w:rPr>
                <w:rFonts w:ascii="宋体" w:cs="Times New Roman"/>
                <w:sz w:val="24"/>
                <w:szCs w:val="24"/>
              </w:rPr>
            </w:pPr>
          </w:p>
        </w:tc>
      </w:tr>
      <w:tr w14:paraId="72CD9633">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50425AC6">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6628FA28">
            <w:pPr>
              <w:spacing w:line="400" w:lineRule="exact"/>
              <w:rPr>
                <w:rFonts w:ascii="宋体" w:cs="Times New Roman"/>
                <w:sz w:val="24"/>
                <w:szCs w:val="24"/>
              </w:rPr>
            </w:pPr>
          </w:p>
        </w:tc>
        <w:tc>
          <w:tcPr>
            <w:tcW w:w="1745" w:type="dxa"/>
            <w:vAlign w:val="center"/>
          </w:tcPr>
          <w:p w14:paraId="6DB1EAF8">
            <w:pPr>
              <w:spacing w:line="400" w:lineRule="exact"/>
              <w:rPr>
                <w:rFonts w:ascii="宋体" w:cs="Times New Roman"/>
                <w:sz w:val="24"/>
                <w:szCs w:val="24"/>
              </w:rPr>
            </w:pPr>
          </w:p>
        </w:tc>
        <w:tc>
          <w:tcPr>
            <w:tcW w:w="832" w:type="dxa"/>
            <w:vAlign w:val="center"/>
          </w:tcPr>
          <w:p w14:paraId="3CA35076">
            <w:pPr>
              <w:spacing w:line="400" w:lineRule="exact"/>
              <w:jc w:val="center"/>
              <w:rPr>
                <w:rFonts w:ascii="宋体" w:cs="Times New Roman"/>
                <w:sz w:val="24"/>
                <w:szCs w:val="24"/>
              </w:rPr>
            </w:pPr>
          </w:p>
        </w:tc>
        <w:tc>
          <w:tcPr>
            <w:tcW w:w="1143" w:type="dxa"/>
            <w:vAlign w:val="center"/>
          </w:tcPr>
          <w:p w14:paraId="536E01CF">
            <w:pPr>
              <w:spacing w:line="400" w:lineRule="exact"/>
              <w:jc w:val="center"/>
              <w:rPr>
                <w:rFonts w:ascii="宋体" w:cs="Times New Roman"/>
                <w:sz w:val="24"/>
                <w:szCs w:val="24"/>
              </w:rPr>
            </w:pPr>
          </w:p>
        </w:tc>
        <w:tc>
          <w:tcPr>
            <w:tcW w:w="956" w:type="dxa"/>
            <w:vAlign w:val="center"/>
          </w:tcPr>
          <w:p w14:paraId="0663E143">
            <w:pPr>
              <w:spacing w:line="400" w:lineRule="exact"/>
              <w:rPr>
                <w:rFonts w:ascii="宋体" w:cs="Times New Roman"/>
                <w:sz w:val="24"/>
                <w:szCs w:val="24"/>
              </w:rPr>
            </w:pPr>
          </w:p>
        </w:tc>
        <w:tc>
          <w:tcPr>
            <w:tcW w:w="1189" w:type="dxa"/>
            <w:vAlign w:val="center"/>
          </w:tcPr>
          <w:p w14:paraId="44863858">
            <w:pPr>
              <w:spacing w:line="400" w:lineRule="exact"/>
              <w:rPr>
                <w:rFonts w:ascii="宋体" w:cs="Times New Roman"/>
                <w:sz w:val="24"/>
                <w:szCs w:val="24"/>
              </w:rPr>
            </w:pPr>
          </w:p>
        </w:tc>
        <w:tc>
          <w:tcPr>
            <w:tcW w:w="1589" w:type="dxa"/>
            <w:tcBorders>
              <w:right w:val="single" w:color="auto" w:sz="4" w:space="0"/>
            </w:tcBorders>
            <w:vAlign w:val="center"/>
          </w:tcPr>
          <w:p w14:paraId="40236CF8">
            <w:pPr>
              <w:spacing w:line="400" w:lineRule="exact"/>
              <w:rPr>
                <w:rFonts w:ascii="宋体" w:cs="Times New Roman"/>
                <w:sz w:val="24"/>
                <w:szCs w:val="24"/>
              </w:rPr>
            </w:pPr>
          </w:p>
        </w:tc>
      </w:tr>
      <w:tr w14:paraId="515684D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3926C87">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30E6034A">
            <w:pPr>
              <w:spacing w:line="400" w:lineRule="exact"/>
              <w:rPr>
                <w:rFonts w:ascii="宋体" w:cs="Times New Roman"/>
                <w:sz w:val="24"/>
                <w:szCs w:val="24"/>
              </w:rPr>
            </w:pPr>
          </w:p>
        </w:tc>
        <w:tc>
          <w:tcPr>
            <w:tcW w:w="1745" w:type="dxa"/>
            <w:vAlign w:val="center"/>
          </w:tcPr>
          <w:p w14:paraId="7E12E734">
            <w:pPr>
              <w:spacing w:line="400" w:lineRule="exact"/>
              <w:rPr>
                <w:rFonts w:ascii="宋体" w:cs="Times New Roman"/>
                <w:sz w:val="24"/>
                <w:szCs w:val="24"/>
              </w:rPr>
            </w:pPr>
          </w:p>
        </w:tc>
        <w:tc>
          <w:tcPr>
            <w:tcW w:w="832" w:type="dxa"/>
            <w:vAlign w:val="center"/>
          </w:tcPr>
          <w:p w14:paraId="09765DC6">
            <w:pPr>
              <w:spacing w:line="400" w:lineRule="exact"/>
              <w:jc w:val="center"/>
              <w:rPr>
                <w:rFonts w:ascii="宋体" w:cs="Times New Roman"/>
                <w:sz w:val="24"/>
                <w:szCs w:val="24"/>
              </w:rPr>
            </w:pPr>
          </w:p>
        </w:tc>
        <w:tc>
          <w:tcPr>
            <w:tcW w:w="1143" w:type="dxa"/>
            <w:vAlign w:val="center"/>
          </w:tcPr>
          <w:p w14:paraId="1B969796">
            <w:pPr>
              <w:spacing w:line="400" w:lineRule="exact"/>
              <w:jc w:val="center"/>
              <w:rPr>
                <w:rFonts w:ascii="宋体" w:cs="Times New Roman"/>
                <w:sz w:val="24"/>
                <w:szCs w:val="24"/>
              </w:rPr>
            </w:pPr>
          </w:p>
        </w:tc>
        <w:tc>
          <w:tcPr>
            <w:tcW w:w="956" w:type="dxa"/>
            <w:vAlign w:val="center"/>
          </w:tcPr>
          <w:p w14:paraId="259A33CF">
            <w:pPr>
              <w:spacing w:line="400" w:lineRule="exact"/>
              <w:rPr>
                <w:rFonts w:ascii="宋体" w:cs="Times New Roman"/>
                <w:sz w:val="24"/>
                <w:szCs w:val="24"/>
              </w:rPr>
            </w:pPr>
          </w:p>
        </w:tc>
        <w:tc>
          <w:tcPr>
            <w:tcW w:w="1189" w:type="dxa"/>
            <w:vAlign w:val="center"/>
          </w:tcPr>
          <w:p w14:paraId="5A676127">
            <w:pPr>
              <w:spacing w:line="400" w:lineRule="exact"/>
              <w:rPr>
                <w:rFonts w:ascii="宋体" w:cs="Times New Roman"/>
                <w:sz w:val="24"/>
                <w:szCs w:val="24"/>
              </w:rPr>
            </w:pPr>
          </w:p>
        </w:tc>
        <w:tc>
          <w:tcPr>
            <w:tcW w:w="1589" w:type="dxa"/>
            <w:tcBorders>
              <w:right w:val="single" w:color="auto" w:sz="4" w:space="0"/>
            </w:tcBorders>
            <w:vAlign w:val="center"/>
          </w:tcPr>
          <w:p w14:paraId="12EC1D98">
            <w:pPr>
              <w:spacing w:line="400" w:lineRule="exact"/>
              <w:rPr>
                <w:rFonts w:ascii="宋体" w:cs="Times New Roman"/>
                <w:sz w:val="24"/>
                <w:szCs w:val="24"/>
              </w:rPr>
            </w:pPr>
          </w:p>
        </w:tc>
      </w:tr>
      <w:tr w14:paraId="21B49B4D">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55FD4770">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14:paraId="4E4565A9">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14:paraId="47526966">
            <w:pPr>
              <w:spacing w:line="400" w:lineRule="exact"/>
              <w:rPr>
                <w:rFonts w:ascii="宋体" w:cs="Times New Roman"/>
                <w:sz w:val="24"/>
                <w:szCs w:val="24"/>
              </w:rPr>
            </w:pPr>
            <w:r>
              <w:rPr>
                <w:rFonts w:hint="eastAsia" w:ascii="宋体" w:hAnsi="宋体" w:cs="宋体"/>
                <w:sz w:val="24"/>
                <w:szCs w:val="24"/>
              </w:rPr>
              <w:t>报价合计：　　　　　元</w:t>
            </w:r>
          </w:p>
        </w:tc>
      </w:tr>
      <w:tr w14:paraId="78D1BFAB">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right w:val="single" w:color="auto" w:sz="4" w:space="0"/>
            </w:tcBorders>
            <w:vAlign w:val="center"/>
          </w:tcPr>
          <w:p w14:paraId="5A44BC53">
            <w:pPr>
              <w:tabs>
                <w:tab w:val="left" w:pos="9585"/>
                <w:tab w:val="left" w:pos="11205"/>
              </w:tabs>
              <w:spacing w:line="400" w:lineRule="exact"/>
              <w:rPr>
                <w:rFonts w:ascii="宋体" w:cs="Times New Roman"/>
                <w:sz w:val="24"/>
                <w:szCs w:val="24"/>
              </w:rPr>
            </w:pPr>
            <w:r>
              <w:rPr>
                <w:rFonts w:hint="eastAsia" w:ascii="宋体" w:hAnsi="宋体" w:cs="宋体"/>
                <w:sz w:val="24"/>
                <w:szCs w:val="24"/>
              </w:rPr>
              <w:t>二、其他费用详列</w:t>
            </w:r>
          </w:p>
        </w:tc>
      </w:tr>
      <w:tr w14:paraId="078EF85B">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23C2D75">
            <w:pPr>
              <w:spacing w:line="400" w:lineRule="exact"/>
              <w:jc w:val="center"/>
              <w:rPr>
                <w:rFonts w:ascii="宋体" w:cs="Times New Roman"/>
                <w:sz w:val="24"/>
                <w:szCs w:val="24"/>
              </w:rPr>
            </w:pPr>
            <w:r>
              <w:rPr>
                <w:rFonts w:hint="eastAsia" w:ascii="宋体" w:hAnsi="宋体" w:cs="宋体"/>
                <w:sz w:val="24"/>
                <w:szCs w:val="24"/>
              </w:rPr>
              <w:t>序号</w:t>
            </w:r>
          </w:p>
        </w:tc>
        <w:tc>
          <w:tcPr>
            <w:tcW w:w="1572" w:type="dxa"/>
            <w:vAlign w:val="center"/>
          </w:tcPr>
          <w:p w14:paraId="72B76DAC">
            <w:pPr>
              <w:spacing w:line="400" w:lineRule="exact"/>
              <w:jc w:val="center"/>
              <w:rPr>
                <w:rFonts w:ascii="宋体" w:cs="Times New Roman"/>
                <w:sz w:val="24"/>
                <w:szCs w:val="24"/>
              </w:rPr>
            </w:pPr>
            <w:r>
              <w:rPr>
                <w:rFonts w:hint="eastAsia" w:ascii="宋体" w:hAnsi="宋体" w:cs="宋体"/>
                <w:sz w:val="24"/>
                <w:szCs w:val="24"/>
              </w:rPr>
              <w:t>分项名称</w:t>
            </w:r>
          </w:p>
        </w:tc>
        <w:tc>
          <w:tcPr>
            <w:tcW w:w="1745" w:type="dxa"/>
            <w:vAlign w:val="center"/>
          </w:tcPr>
          <w:p w14:paraId="34CDBC37">
            <w:pPr>
              <w:spacing w:line="400" w:lineRule="exact"/>
              <w:jc w:val="center"/>
              <w:rPr>
                <w:rFonts w:ascii="宋体" w:cs="Times New Roman"/>
                <w:sz w:val="24"/>
                <w:szCs w:val="24"/>
              </w:rPr>
            </w:pPr>
            <w:r>
              <w:rPr>
                <w:rFonts w:hint="eastAsia" w:ascii="宋体" w:hAnsi="宋体" w:cs="宋体"/>
                <w:sz w:val="24"/>
                <w:szCs w:val="24"/>
              </w:rPr>
              <w:t>具体服务或货物内容</w:t>
            </w:r>
          </w:p>
        </w:tc>
        <w:tc>
          <w:tcPr>
            <w:tcW w:w="832" w:type="dxa"/>
            <w:vAlign w:val="center"/>
          </w:tcPr>
          <w:p w14:paraId="056D1078">
            <w:pPr>
              <w:spacing w:line="400" w:lineRule="exact"/>
              <w:jc w:val="center"/>
              <w:rPr>
                <w:rFonts w:ascii="宋体" w:cs="Times New Roman"/>
                <w:sz w:val="24"/>
                <w:szCs w:val="24"/>
              </w:rPr>
            </w:pPr>
            <w:r>
              <w:rPr>
                <w:rFonts w:hint="eastAsia" w:ascii="宋体" w:hAnsi="宋体" w:cs="宋体"/>
                <w:sz w:val="24"/>
                <w:szCs w:val="24"/>
              </w:rPr>
              <w:t>单位</w:t>
            </w:r>
          </w:p>
        </w:tc>
        <w:tc>
          <w:tcPr>
            <w:tcW w:w="1143" w:type="dxa"/>
            <w:vAlign w:val="center"/>
          </w:tcPr>
          <w:p w14:paraId="7A2D327D">
            <w:pPr>
              <w:spacing w:line="400" w:lineRule="exact"/>
              <w:jc w:val="center"/>
              <w:rPr>
                <w:rFonts w:ascii="宋体" w:cs="Times New Roman"/>
                <w:sz w:val="24"/>
                <w:szCs w:val="24"/>
              </w:rPr>
            </w:pPr>
            <w:r>
              <w:rPr>
                <w:rFonts w:hint="eastAsia" w:ascii="宋体" w:hAnsi="宋体" w:cs="宋体"/>
                <w:sz w:val="24"/>
                <w:szCs w:val="24"/>
              </w:rPr>
              <w:t>数量</w:t>
            </w:r>
          </w:p>
        </w:tc>
        <w:tc>
          <w:tcPr>
            <w:tcW w:w="956" w:type="dxa"/>
            <w:vAlign w:val="center"/>
          </w:tcPr>
          <w:p w14:paraId="21E05B85">
            <w:pPr>
              <w:spacing w:line="400" w:lineRule="exact"/>
              <w:jc w:val="center"/>
              <w:rPr>
                <w:rFonts w:ascii="宋体" w:cs="Times New Roman"/>
                <w:sz w:val="24"/>
                <w:szCs w:val="24"/>
              </w:rPr>
            </w:pPr>
            <w:r>
              <w:rPr>
                <w:rFonts w:hint="eastAsia" w:ascii="宋体" w:hAnsi="宋体" w:cs="宋体"/>
                <w:sz w:val="24"/>
                <w:szCs w:val="24"/>
              </w:rPr>
              <w:t>单价</w:t>
            </w:r>
          </w:p>
        </w:tc>
        <w:tc>
          <w:tcPr>
            <w:tcW w:w="1189" w:type="dxa"/>
            <w:vAlign w:val="center"/>
          </w:tcPr>
          <w:p w14:paraId="26BC7C7C">
            <w:pPr>
              <w:spacing w:line="400" w:lineRule="exact"/>
              <w:ind w:left="-92" w:leftChars="-44"/>
              <w:jc w:val="center"/>
              <w:rPr>
                <w:rFonts w:ascii="宋体" w:cs="Times New Roman"/>
                <w:sz w:val="24"/>
                <w:szCs w:val="24"/>
              </w:rPr>
            </w:pPr>
            <w:r>
              <w:rPr>
                <w:rFonts w:hint="eastAsia" w:ascii="宋体" w:hAnsi="宋体" w:cs="宋体"/>
                <w:sz w:val="24"/>
                <w:szCs w:val="24"/>
              </w:rPr>
              <w:t>合计（元）</w:t>
            </w:r>
          </w:p>
        </w:tc>
        <w:tc>
          <w:tcPr>
            <w:tcW w:w="1589" w:type="dxa"/>
            <w:tcBorders>
              <w:right w:val="single" w:color="auto" w:sz="4" w:space="0"/>
            </w:tcBorders>
            <w:vAlign w:val="center"/>
          </w:tcPr>
          <w:p w14:paraId="288E0FF6">
            <w:pPr>
              <w:spacing w:line="400" w:lineRule="exact"/>
              <w:jc w:val="center"/>
              <w:rPr>
                <w:rFonts w:ascii="宋体" w:cs="Times New Roman"/>
                <w:sz w:val="24"/>
                <w:szCs w:val="24"/>
              </w:rPr>
            </w:pPr>
            <w:r>
              <w:rPr>
                <w:rFonts w:hint="eastAsia" w:ascii="宋体" w:hAnsi="宋体" w:cs="宋体"/>
                <w:sz w:val="24"/>
                <w:szCs w:val="24"/>
              </w:rPr>
              <w:t>说明</w:t>
            </w:r>
          </w:p>
        </w:tc>
      </w:tr>
      <w:tr w14:paraId="2B0BD165">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1360FBB0">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4D44D9AE">
            <w:pPr>
              <w:spacing w:line="400" w:lineRule="exact"/>
              <w:rPr>
                <w:rFonts w:ascii="宋体" w:cs="Times New Roman"/>
                <w:sz w:val="24"/>
                <w:szCs w:val="24"/>
              </w:rPr>
            </w:pPr>
          </w:p>
        </w:tc>
        <w:tc>
          <w:tcPr>
            <w:tcW w:w="1745" w:type="dxa"/>
            <w:vAlign w:val="center"/>
          </w:tcPr>
          <w:p w14:paraId="1718C713">
            <w:pPr>
              <w:spacing w:line="400" w:lineRule="exact"/>
              <w:rPr>
                <w:rFonts w:ascii="宋体" w:cs="Times New Roman"/>
                <w:sz w:val="24"/>
                <w:szCs w:val="24"/>
              </w:rPr>
            </w:pPr>
          </w:p>
        </w:tc>
        <w:tc>
          <w:tcPr>
            <w:tcW w:w="832" w:type="dxa"/>
            <w:vAlign w:val="center"/>
          </w:tcPr>
          <w:p w14:paraId="37616B0A">
            <w:pPr>
              <w:spacing w:line="400" w:lineRule="exact"/>
              <w:jc w:val="center"/>
              <w:rPr>
                <w:rFonts w:ascii="宋体" w:cs="Times New Roman"/>
                <w:sz w:val="24"/>
                <w:szCs w:val="24"/>
              </w:rPr>
            </w:pPr>
          </w:p>
        </w:tc>
        <w:tc>
          <w:tcPr>
            <w:tcW w:w="1143" w:type="dxa"/>
            <w:vAlign w:val="center"/>
          </w:tcPr>
          <w:p w14:paraId="69815435">
            <w:pPr>
              <w:spacing w:line="400" w:lineRule="exact"/>
              <w:jc w:val="center"/>
              <w:rPr>
                <w:rFonts w:ascii="宋体" w:cs="Times New Roman"/>
                <w:sz w:val="24"/>
                <w:szCs w:val="24"/>
              </w:rPr>
            </w:pPr>
          </w:p>
        </w:tc>
        <w:tc>
          <w:tcPr>
            <w:tcW w:w="956" w:type="dxa"/>
            <w:vAlign w:val="center"/>
          </w:tcPr>
          <w:p w14:paraId="07BCFC67">
            <w:pPr>
              <w:spacing w:line="400" w:lineRule="exact"/>
              <w:rPr>
                <w:rFonts w:ascii="宋体" w:cs="Times New Roman"/>
                <w:sz w:val="24"/>
                <w:szCs w:val="24"/>
              </w:rPr>
            </w:pPr>
          </w:p>
        </w:tc>
        <w:tc>
          <w:tcPr>
            <w:tcW w:w="1189" w:type="dxa"/>
            <w:vAlign w:val="center"/>
          </w:tcPr>
          <w:p w14:paraId="5AE12DC7">
            <w:pPr>
              <w:spacing w:line="400" w:lineRule="exact"/>
              <w:rPr>
                <w:rFonts w:ascii="宋体" w:cs="Times New Roman"/>
                <w:sz w:val="24"/>
                <w:szCs w:val="24"/>
              </w:rPr>
            </w:pPr>
          </w:p>
        </w:tc>
        <w:tc>
          <w:tcPr>
            <w:tcW w:w="1589" w:type="dxa"/>
            <w:tcBorders>
              <w:right w:val="single" w:color="auto" w:sz="4" w:space="0"/>
            </w:tcBorders>
            <w:vAlign w:val="center"/>
          </w:tcPr>
          <w:p w14:paraId="44B75F89">
            <w:pPr>
              <w:spacing w:line="400" w:lineRule="exact"/>
              <w:rPr>
                <w:rFonts w:ascii="宋体" w:cs="Times New Roman"/>
                <w:sz w:val="24"/>
                <w:szCs w:val="24"/>
              </w:rPr>
            </w:pPr>
          </w:p>
        </w:tc>
      </w:tr>
      <w:tr w14:paraId="1BFFADDA">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04C296E9">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4DE67245">
            <w:pPr>
              <w:spacing w:line="400" w:lineRule="exact"/>
              <w:rPr>
                <w:rFonts w:ascii="宋体" w:cs="Times New Roman"/>
                <w:sz w:val="24"/>
                <w:szCs w:val="24"/>
              </w:rPr>
            </w:pPr>
          </w:p>
        </w:tc>
        <w:tc>
          <w:tcPr>
            <w:tcW w:w="1745" w:type="dxa"/>
            <w:vAlign w:val="center"/>
          </w:tcPr>
          <w:p w14:paraId="091A39A4">
            <w:pPr>
              <w:spacing w:line="400" w:lineRule="exact"/>
              <w:rPr>
                <w:rFonts w:ascii="宋体" w:cs="Times New Roman"/>
                <w:sz w:val="24"/>
                <w:szCs w:val="24"/>
              </w:rPr>
            </w:pPr>
          </w:p>
        </w:tc>
        <w:tc>
          <w:tcPr>
            <w:tcW w:w="832" w:type="dxa"/>
            <w:vAlign w:val="center"/>
          </w:tcPr>
          <w:p w14:paraId="45DAAD09">
            <w:pPr>
              <w:spacing w:line="400" w:lineRule="exact"/>
              <w:jc w:val="center"/>
              <w:rPr>
                <w:rFonts w:ascii="宋体" w:cs="Times New Roman"/>
                <w:sz w:val="24"/>
                <w:szCs w:val="24"/>
              </w:rPr>
            </w:pPr>
          </w:p>
        </w:tc>
        <w:tc>
          <w:tcPr>
            <w:tcW w:w="1143" w:type="dxa"/>
            <w:vAlign w:val="center"/>
          </w:tcPr>
          <w:p w14:paraId="72271201">
            <w:pPr>
              <w:spacing w:line="400" w:lineRule="exact"/>
              <w:jc w:val="center"/>
              <w:rPr>
                <w:rFonts w:ascii="宋体" w:cs="Times New Roman"/>
                <w:sz w:val="24"/>
                <w:szCs w:val="24"/>
              </w:rPr>
            </w:pPr>
          </w:p>
        </w:tc>
        <w:tc>
          <w:tcPr>
            <w:tcW w:w="956" w:type="dxa"/>
            <w:vAlign w:val="center"/>
          </w:tcPr>
          <w:p w14:paraId="512F3BE4">
            <w:pPr>
              <w:spacing w:line="400" w:lineRule="exact"/>
              <w:rPr>
                <w:rFonts w:ascii="宋体" w:cs="Times New Roman"/>
                <w:sz w:val="24"/>
                <w:szCs w:val="24"/>
              </w:rPr>
            </w:pPr>
          </w:p>
        </w:tc>
        <w:tc>
          <w:tcPr>
            <w:tcW w:w="1189" w:type="dxa"/>
            <w:vAlign w:val="center"/>
          </w:tcPr>
          <w:p w14:paraId="01F6EBDB">
            <w:pPr>
              <w:spacing w:line="400" w:lineRule="exact"/>
              <w:rPr>
                <w:rFonts w:ascii="宋体" w:cs="Times New Roman"/>
                <w:sz w:val="24"/>
                <w:szCs w:val="24"/>
              </w:rPr>
            </w:pPr>
          </w:p>
        </w:tc>
        <w:tc>
          <w:tcPr>
            <w:tcW w:w="1589" w:type="dxa"/>
            <w:tcBorders>
              <w:right w:val="single" w:color="auto" w:sz="4" w:space="0"/>
            </w:tcBorders>
            <w:vAlign w:val="center"/>
          </w:tcPr>
          <w:p w14:paraId="29D22707">
            <w:pPr>
              <w:spacing w:line="400" w:lineRule="exact"/>
              <w:rPr>
                <w:rFonts w:ascii="宋体" w:cs="Times New Roman"/>
                <w:sz w:val="24"/>
                <w:szCs w:val="24"/>
              </w:rPr>
            </w:pPr>
          </w:p>
        </w:tc>
      </w:tr>
      <w:tr w14:paraId="74126074">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32" w:type="dxa"/>
            <w:tcBorders>
              <w:left w:val="single" w:color="auto" w:sz="4" w:space="0"/>
            </w:tcBorders>
            <w:vAlign w:val="center"/>
          </w:tcPr>
          <w:p w14:paraId="2A840055">
            <w:pPr>
              <w:numPr>
                <w:ilvl w:val="0"/>
                <w:numId w:val="4"/>
              </w:numPr>
              <w:spacing w:line="400" w:lineRule="exact"/>
              <w:ind w:left="2160" w:leftChars="800" w:hanging="480" w:hangingChars="200"/>
              <w:jc w:val="center"/>
              <w:rPr>
                <w:rFonts w:ascii="宋体" w:cs="Times New Roman"/>
                <w:sz w:val="24"/>
                <w:szCs w:val="24"/>
              </w:rPr>
            </w:pPr>
          </w:p>
        </w:tc>
        <w:tc>
          <w:tcPr>
            <w:tcW w:w="1572" w:type="dxa"/>
            <w:vAlign w:val="center"/>
          </w:tcPr>
          <w:p w14:paraId="72C6E32F">
            <w:pPr>
              <w:spacing w:line="400" w:lineRule="exact"/>
              <w:rPr>
                <w:rFonts w:ascii="宋体" w:cs="Times New Roman"/>
                <w:sz w:val="24"/>
                <w:szCs w:val="24"/>
              </w:rPr>
            </w:pPr>
          </w:p>
        </w:tc>
        <w:tc>
          <w:tcPr>
            <w:tcW w:w="1745" w:type="dxa"/>
            <w:vAlign w:val="center"/>
          </w:tcPr>
          <w:p w14:paraId="04BC37E6">
            <w:pPr>
              <w:spacing w:line="400" w:lineRule="exact"/>
              <w:rPr>
                <w:rFonts w:ascii="宋体" w:cs="Times New Roman"/>
                <w:sz w:val="24"/>
                <w:szCs w:val="24"/>
              </w:rPr>
            </w:pPr>
          </w:p>
        </w:tc>
        <w:tc>
          <w:tcPr>
            <w:tcW w:w="832" w:type="dxa"/>
            <w:vAlign w:val="center"/>
          </w:tcPr>
          <w:p w14:paraId="1469B750">
            <w:pPr>
              <w:spacing w:line="400" w:lineRule="exact"/>
              <w:jc w:val="center"/>
              <w:rPr>
                <w:rFonts w:ascii="宋体" w:cs="Times New Roman"/>
                <w:sz w:val="24"/>
                <w:szCs w:val="24"/>
              </w:rPr>
            </w:pPr>
          </w:p>
        </w:tc>
        <w:tc>
          <w:tcPr>
            <w:tcW w:w="1143" w:type="dxa"/>
            <w:vAlign w:val="center"/>
          </w:tcPr>
          <w:p w14:paraId="6E463E61">
            <w:pPr>
              <w:spacing w:line="400" w:lineRule="exact"/>
              <w:jc w:val="center"/>
              <w:rPr>
                <w:rFonts w:ascii="宋体" w:cs="Times New Roman"/>
                <w:sz w:val="24"/>
                <w:szCs w:val="24"/>
              </w:rPr>
            </w:pPr>
          </w:p>
        </w:tc>
        <w:tc>
          <w:tcPr>
            <w:tcW w:w="956" w:type="dxa"/>
            <w:vAlign w:val="center"/>
          </w:tcPr>
          <w:p w14:paraId="1E08039C">
            <w:pPr>
              <w:spacing w:line="400" w:lineRule="exact"/>
              <w:rPr>
                <w:rFonts w:ascii="宋体" w:cs="Times New Roman"/>
                <w:sz w:val="24"/>
                <w:szCs w:val="24"/>
              </w:rPr>
            </w:pPr>
          </w:p>
        </w:tc>
        <w:tc>
          <w:tcPr>
            <w:tcW w:w="1189" w:type="dxa"/>
            <w:vAlign w:val="center"/>
          </w:tcPr>
          <w:p w14:paraId="2B0975C6">
            <w:pPr>
              <w:spacing w:line="400" w:lineRule="exact"/>
              <w:rPr>
                <w:rFonts w:ascii="宋体" w:cs="Times New Roman"/>
                <w:sz w:val="24"/>
                <w:szCs w:val="24"/>
              </w:rPr>
            </w:pPr>
          </w:p>
        </w:tc>
        <w:tc>
          <w:tcPr>
            <w:tcW w:w="1589" w:type="dxa"/>
            <w:tcBorders>
              <w:right w:val="single" w:color="auto" w:sz="4" w:space="0"/>
            </w:tcBorders>
            <w:vAlign w:val="center"/>
          </w:tcPr>
          <w:p w14:paraId="09D63EDA">
            <w:pPr>
              <w:spacing w:line="400" w:lineRule="exact"/>
              <w:rPr>
                <w:rFonts w:ascii="宋体" w:cs="Times New Roman"/>
                <w:sz w:val="24"/>
                <w:szCs w:val="24"/>
              </w:rPr>
            </w:pPr>
          </w:p>
        </w:tc>
      </w:tr>
      <w:tr w14:paraId="0C38F781">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049" w:type="dxa"/>
            <w:gridSpan w:val="3"/>
            <w:tcBorders>
              <w:left w:val="single" w:color="auto" w:sz="4" w:space="0"/>
            </w:tcBorders>
            <w:vAlign w:val="center"/>
          </w:tcPr>
          <w:p w14:paraId="634746B5">
            <w:pPr>
              <w:spacing w:line="400" w:lineRule="exact"/>
              <w:jc w:val="center"/>
              <w:rPr>
                <w:rFonts w:ascii="宋体" w:cs="Times New Roman"/>
                <w:sz w:val="24"/>
                <w:szCs w:val="24"/>
              </w:rPr>
            </w:pPr>
            <w:r>
              <w:rPr>
                <w:rFonts w:hint="eastAsia" w:ascii="宋体" w:hAnsi="宋体" w:cs="宋体"/>
                <w:sz w:val="24"/>
                <w:szCs w:val="24"/>
              </w:rPr>
              <w:t>合　　计</w:t>
            </w:r>
          </w:p>
        </w:tc>
        <w:tc>
          <w:tcPr>
            <w:tcW w:w="2931" w:type="dxa"/>
            <w:gridSpan w:val="3"/>
            <w:vAlign w:val="center"/>
          </w:tcPr>
          <w:p w14:paraId="1B89C4D4">
            <w:pPr>
              <w:spacing w:line="400" w:lineRule="exact"/>
              <w:rPr>
                <w:rFonts w:ascii="宋体" w:cs="Times New Roman"/>
                <w:sz w:val="24"/>
                <w:szCs w:val="24"/>
              </w:rPr>
            </w:pPr>
            <w:r>
              <w:rPr>
                <w:rFonts w:hint="eastAsia" w:ascii="宋体" w:hAnsi="宋体" w:cs="宋体"/>
                <w:sz w:val="24"/>
                <w:szCs w:val="24"/>
              </w:rPr>
              <w:t>数量合计：</w:t>
            </w:r>
          </w:p>
        </w:tc>
        <w:tc>
          <w:tcPr>
            <w:tcW w:w="2778" w:type="dxa"/>
            <w:gridSpan w:val="2"/>
            <w:tcBorders>
              <w:right w:val="single" w:color="auto" w:sz="4" w:space="0"/>
            </w:tcBorders>
            <w:vAlign w:val="center"/>
          </w:tcPr>
          <w:p w14:paraId="2499D6CA">
            <w:pPr>
              <w:spacing w:line="400" w:lineRule="exact"/>
              <w:rPr>
                <w:rFonts w:ascii="宋体" w:cs="Times New Roman"/>
                <w:sz w:val="24"/>
                <w:szCs w:val="24"/>
              </w:rPr>
            </w:pPr>
            <w:r>
              <w:rPr>
                <w:rFonts w:hint="eastAsia" w:ascii="宋体" w:hAnsi="宋体" w:cs="宋体"/>
                <w:sz w:val="24"/>
                <w:szCs w:val="24"/>
              </w:rPr>
              <w:t>报价合计：　　　　　元</w:t>
            </w:r>
          </w:p>
        </w:tc>
      </w:tr>
      <w:tr w14:paraId="48B860D2">
        <w:tblPrEx>
          <w:tblBorders>
            <w:top w:val="threeDEmboss" w:color="auto" w:sz="6" w:space="0"/>
            <w:left w:val="threeDEmboss" w:color="auto" w:sz="6" w:space="0"/>
            <w:bottom w:val="threeDEmboss" w:color="auto" w:sz="6" w:space="0"/>
            <w:right w:val="threeDEmboss" w:color="auto" w:sz="6"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758" w:type="dxa"/>
            <w:gridSpan w:val="8"/>
            <w:tcBorders>
              <w:left w:val="single" w:color="auto" w:sz="4" w:space="0"/>
              <w:bottom w:val="threeDEmboss" w:color="auto" w:sz="6" w:space="0"/>
              <w:right w:val="single" w:color="auto" w:sz="4" w:space="0"/>
            </w:tcBorders>
            <w:vAlign w:val="center"/>
          </w:tcPr>
          <w:p w14:paraId="62B9B305">
            <w:pPr>
              <w:pStyle w:val="12"/>
              <w:numPr>
                <w:ilvl w:val="0"/>
                <w:numId w:val="5"/>
              </w:numPr>
              <w:spacing w:line="400" w:lineRule="exact"/>
              <w:rPr>
                <w:rFonts w:ascii="宋体"/>
                <w:sz w:val="24"/>
                <w:szCs w:val="24"/>
              </w:rPr>
            </w:pPr>
            <w:r>
              <w:rPr>
                <w:rFonts w:hint="eastAsia" w:ascii="宋体" w:hAnsi="宋体" w:cs="宋体"/>
                <w:sz w:val="24"/>
                <w:szCs w:val="24"/>
              </w:rPr>
              <w:t>总报价：人民币</w:t>
            </w:r>
            <w:r>
              <w:rPr>
                <w:rFonts w:ascii="宋体" w:hAnsi="宋体" w:cs="宋体"/>
                <w:sz w:val="24"/>
                <w:szCs w:val="24"/>
              </w:rPr>
              <w:t xml:space="preserve">    </w:t>
            </w:r>
            <w:r>
              <w:rPr>
                <w:rFonts w:hint="eastAsia" w:ascii="宋体" w:hAnsi="宋体" w:cs="宋体"/>
                <w:sz w:val="24"/>
                <w:szCs w:val="24"/>
              </w:rPr>
              <w:t>元。</w:t>
            </w:r>
          </w:p>
          <w:p w14:paraId="410F0CF0">
            <w:pPr>
              <w:pStyle w:val="12"/>
              <w:spacing w:line="400" w:lineRule="exact"/>
              <w:rPr>
                <w:rFonts w:ascii="宋体"/>
                <w:sz w:val="24"/>
                <w:szCs w:val="24"/>
                <w:lang w:val="en-GB"/>
              </w:rPr>
            </w:pPr>
            <w:r>
              <w:rPr>
                <w:rFonts w:hint="eastAsia" w:ascii="宋体" w:hAnsi="宋体" w:cs="宋体"/>
                <w:sz w:val="24"/>
                <w:szCs w:val="24"/>
              </w:rPr>
              <w:t>（以上各合计项与</w:t>
            </w:r>
            <w:r>
              <w:rPr>
                <w:rFonts w:hint="eastAsia" w:ascii="宋体" w:hAnsi="宋体" w:cs="宋体"/>
                <w:sz w:val="24"/>
                <w:szCs w:val="24"/>
                <w:lang w:val="en-GB"/>
              </w:rPr>
              <w:t>开标</w:t>
            </w:r>
            <w:r>
              <w:rPr>
                <w:rFonts w:hint="eastAsia" w:ascii="宋体" w:hAnsi="宋体" w:cs="宋体"/>
                <w:sz w:val="24"/>
                <w:szCs w:val="24"/>
              </w:rPr>
              <w:t>一览表中的对应项均一致相符，如不一致以</w:t>
            </w:r>
            <w:r>
              <w:rPr>
                <w:rFonts w:hint="eastAsia" w:ascii="宋体" w:hAnsi="宋体" w:cs="宋体"/>
                <w:sz w:val="24"/>
                <w:szCs w:val="24"/>
                <w:lang w:val="en-GB"/>
              </w:rPr>
              <w:t>开标</w:t>
            </w:r>
            <w:r>
              <w:rPr>
                <w:rFonts w:hint="eastAsia" w:ascii="宋体" w:hAnsi="宋体" w:cs="宋体"/>
                <w:sz w:val="24"/>
                <w:szCs w:val="24"/>
              </w:rPr>
              <w:t>一览表为准）</w:t>
            </w:r>
          </w:p>
        </w:tc>
      </w:tr>
    </w:tbl>
    <w:p w14:paraId="3123AAF0">
      <w:pPr>
        <w:spacing w:line="400" w:lineRule="exact"/>
        <w:rPr>
          <w:rFonts w:ascii="宋体" w:cs="Times New Roman"/>
          <w:sz w:val="24"/>
          <w:szCs w:val="24"/>
        </w:rPr>
      </w:pPr>
      <w:r>
        <w:rPr>
          <w:rFonts w:hint="eastAsia" w:ascii="宋体" w:hAnsi="宋体" w:cs="宋体"/>
          <w:sz w:val="24"/>
          <w:szCs w:val="24"/>
        </w:rPr>
        <w:t>注：</w:t>
      </w:r>
    </w:p>
    <w:p w14:paraId="4DA18ACC">
      <w:pPr>
        <w:spacing w:line="400" w:lineRule="exact"/>
        <w:ind w:firstLine="480"/>
        <w:rPr>
          <w:rFonts w:ascii="宋体" w:cs="Times New Roman"/>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sz w:val="24"/>
          <w:szCs w:val="24"/>
          <w:lang w:val="en-GB"/>
        </w:rPr>
        <w:t>以上内容必须《开标一览表》一致。</w:t>
      </w:r>
    </w:p>
    <w:p w14:paraId="51510A00">
      <w:pPr>
        <w:spacing w:line="400" w:lineRule="exact"/>
        <w:rPr>
          <w:rFonts w:ascii="宋体" w:cs="Times New Roman"/>
          <w:sz w:val="24"/>
          <w:szCs w:val="24"/>
        </w:rPr>
      </w:pPr>
    </w:p>
    <w:p w14:paraId="679F83D1">
      <w:pPr>
        <w:spacing w:line="400" w:lineRule="exact"/>
        <w:rPr>
          <w:rFonts w:ascii="宋体" w:cs="Times New Roman"/>
          <w:sz w:val="24"/>
          <w:szCs w:val="24"/>
        </w:rPr>
      </w:pPr>
    </w:p>
    <w:p w14:paraId="51B0395B">
      <w:pPr>
        <w:spacing w:line="400" w:lineRule="exact"/>
        <w:rPr>
          <w:rFonts w:ascii="宋体" w:cs="Times New Roman"/>
          <w:sz w:val="24"/>
          <w:szCs w:val="24"/>
        </w:rPr>
      </w:pPr>
    </w:p>
    <w:p w14:paraId="39ED67A2">
      <w:pPr>
        <w:spacing w:line="400" w:lineRule="exact"/>
        <w:rPr>
          <w:rFonts w:ascii="宋体" w:cs="Times New Roman"/>
          <w:sz w:val="24"/>
          <w:szCs w:val="24"/>
        </w:rPr>
      </w:pPr>
    </w:p>
    <w:p w14:paraId="329BECA2">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rPr>
        <w:t>投标人：</w:t>
      </w:r>
      <w:r>
        <w:rPr>
          <w:rFonts w:hint="eastAsia" w:cs="宋体"/>
          <w:sz w:val="24"/>
          <w:szCs w:val="24"/>
          <w:u w:val="single"/>
        </w:rPr>
        <w:t>（全称并加盖单位公章）</w:t>
      </w:r>
    </w:p>
    <w:p w14:paraId="19EB57E4">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u w:val="single"/>
        </w:rPr>
      </w:pPr>
      <w:r>
        <w:rPr>
          <w:rFonts w:hint="eastAsia" w:cs="宋体"/>
          <w:sz w:val="24"/>
          <w:szCs w:val="24"/>
        </w:rPr>
        <w:t>投标人代表签字：</w:t>
      </w:r>
      <w:r>
        <w:rPr>
          <w:rFonts w:cs="Times New Roman"/>
          <w:sz w:val="24"/>
          <w:szCs w:val="24"/>
          <w:u w:val="single"/>
        </w:rPr>
        <w:t>            </w:t>
      </w:r>
    </w:p>
    <w:p w14:paraId="7728C76B">
      <w:pPr>
        <w:pStyle w:val="14"/>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rPr>
          <w:rFonts w:cs="Times New Roman"/>
          <w:sz w:val="24"/>
          <w:szCs w:val="24"/>
        </w:rPr>
      </w:pPr>
      <w:r>
        <w:rPr>
          <w:rFonts w:hint="eastAsia" w:cs="宋体"/>
          <w:sz w:val="24"/>
          <w:szCs w:val="24"/>
        </w:rPr>
        <w:t>日期：</w:t>
      </w:r>
      <w:r>
        <w:rPr>
          <w:rFonts w:cs="Times New Roman"/>
          <w:sz w:val="24"/>
          <w:szCs w:val="24"/>
          <w:u w:val="single"/>
        </w:rPr>
        <w:t>    </w:t>
      </w:r>
      <w:r>
        <w:rPr>
          <w:rFonts w:hint="eastAsia" w:cs="宋体"/>
          <w:sz w:val="24"/>
          <w:szCs w:val="24"/>
        </w:rPr>
        <w:t>年</w:t>
      </w:r>
      <w:r>
        <w:rPr>
          <w:rFonts w:cs="Times New Roman"/>
          <w:sz w:val="24"/>
          <w:szCs w:val="24"/>
          <w:u w:val="single"/>
        </w:rPr>
        <w:t>   </w:t>
      </w:r>
      <w:r>
        <w:rPr>
          <w:rFonts w:hint="eastAsia" w:cs="宋体"/>
          <w:sz w:val="24"/>
          <w:szCs w:val="24"/>
        </w:rPr>
        <w:t>月</w:t>
      </w:r>
      <w:r>
        <w:rPr>
          <w:rFonts w:cs="Times New Roman"/>
          <w:sz w:val="24"/>
          <w:szCs w:val="24"/>
          <w:u w:val="single"/>
        </w:rPr>
        <w:t>   </w:t>
      </w:r>
      <w:r>
        <w:rPr>
          <w:rFonts w:hint="eastAsia" w:cs="宋体"/>
          <w:sz w:val="24"/>
          <w:szCs w:val="24"/>
        </w:rPr>
        <w:t>日</w:t>
      </w:r>
    </w:p>
    <w:p w14:paraId="5FD0D473">
      <w:pPr>
        <w:rPr>
          <w:rFonts w:ascii="宋体" w:cs="Times New Roman"/>
        </w:rPr>
      </w:pPr>
    </w:p>
    <w:p w14:paraId="43A5BC66"/>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92739">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314578">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3F314578">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EFCAB">
    <w:pPr>
      <w:pStyle w:val="10"/>
      <w:pBdr>
        <w:bottom w:val="none" w:color="auto" w:sz="0" w:space="1"/>
      </w:pBdr>
      <w:tabs>
        <w:tab w:val="clear" w:pos="4153"/>
      </w:tabs>
      <w:jc w:val="both"/>
      <w:rPr>
        <w:rFonts w:hint="default" w:ascii="仿宋_GB2312" w:eastAsia="仿宋_GB2312"/>
      </w:rPr>
    </w:pPr>
    <w:r>
      <w:rPr>
        <w:rFonts w:eastAsia="仿宋_GB231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57D502E6"/>
    <w:multiLevelType w:val="singleLevel"/>
    <w:tmpl w:val="57D502E6"/>
    <w:lvl w:ilvl="0" w:tentative="0">
      <w:start w:val="4"/>
      <w:numFmt w:val="chineseCounting"/>
      <w:suff w:val="nothing"/>
      <w:lvlText w:val="%1、"/>
      <w:lvlJc w:val="left"/>
    </w:lvl>
  </w:abstractNum>
  <w:abstractNum w:abstractNumId="4">
    <w:nsid w:val="7AEA0552"/>
    <w:multiLevelType w:val="singleLevel"/>
    <w:tmpl w:val="7AEA0552"/>
    <w:lvl w:ilvl="0" w:tentative="0">
      <w:start w:val="1"/>
      <w:numFmt w:val="decimal"/>
      <w:suff w:val="nothing"/>
      <w:lvlText w:val="（%1）"/>
      <w:lvlJc w:val="left"/>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65F473AB"/>
    <w:rsid w:val="040B719D"/>
    <w:rsid w:val="06050D90"/>
    <w:rsid w:val="066D3987"/>
    <w:rsid w:val="0A7C294B"/>
    <w:rsid w:val="0A7F0AF4"/>
    <w:rsid w:val="0CE74B64"/>
    <w:rsid w:val="0D9F02D5"/>
    <w:rsid w:val="143D228A"/>
    <w:rsid w:val="1769566E"/>
    <w:rsid w:val="1B964F2E"/>
    <w:rsid w:val="1E7B364B"/>
    <w:rsid w:val="1E963C8F"/>
    <w:rsid w:val="28390D83"/>
    <w:rsid w:val="28E5656E"/>
    <w:rsid w:val="2CAA1A3B"/>
    <w:rsid w:val="32DB3D15"/>
    <w:rsid w:val="3C93593D"/>
    <w:rsid w:val="3D00111C"/>
    <w:rsid w:val="3EB10BF7"/>
    <w:rsid w:val="4190231D"/>
    <w:rsid w:val="41F3326C"/>
    <w:rsid w:val="44B17851"/>
    <w:rsid w:val="45EF40B7"/>
    <w:rsid w:val="49EE1E2E"/>
    <w:rsid w:val="4B1C5264"/>
    <w:rsid w:val="4E0E40BC"/>
    <w:rsid w:val="531D6BEF"/>
    <w:rsid w:val="559A2D5C"/>
    <w:rsid w:val="56995286"/>
    <w:rsid w:val="5AF90563"/>
    <w:rsid w:val="5E7D5DDC"/>
    <w:rsid w:val="5EF30DA0"/>
    <w:rsid w:val="617970C3"/>
    <w:rsid w:val="65575C46"/>
    <w:rsid w:val="65F473AB"/>
    <w:rsid w:val="66E1243F"/>
    <w:rsid w:val="6AB32242"/>
    <w:rsid w:val="71C328A2"/>
    <w:rsid w:val="7230153B"/>
    <w:rsid w:val="75C212B4"/>
    <w:rsid w:val="7C141E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qFormat="1" w:unhideWhenUsed="0" w:uiPriority="99"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2"/>
    <w:basedOn w:val="1"/>
    <w:next w:val="1"/>
    <w:qFormat/>
    <w:uiPriority w:val="99"/>
    <w:pPr>
      <w:keepNext/>
      <w:keepLines/>
      <w:spacing w:before="260" w:after="260" w:line="416" w:lineRule="auto"/>
      <w:outlineLvl w:val="1"/>
    </w:pPr>
    <w:rPr>
      <w:rFonts w:ascii="Cambria" w:hAnsi="Cambria"/>
      <w:b/>
      <w:bCs/>
      <w:sz w:val="32"/>
      <w:szCs w:val="32"/>
    </w:rPr>
  </w:style>
  <w:style w:type="paragraph" w:styleId="4">
    <w:name w:val="heading 4"/>
    <w:basedOn w:val="1"/>
    <w:next w:val="1"/>
    <w:qFormat/>
    <w:uiPriority w:val="99"/>
    <w:pPr>
      <w:keepNext/>
      <w:keepLines/>
      <w:spacing w:before="280" w:after="290" w:line="376" w:lineRule="auto"/>
      <w:outlineLvl w:val="3"/>
    </w:pPr>
    <w:rPr>
      <w:rFonts w:ascii="Arial" w:hAnsi="Arial" w:eastAsia="黑体" w:cs="Arial"/>
      <w:b/>
      <w:bCs/>
      <w:sz w:val="28"/>
      <w:szCs w:val="28"/>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99"/>
    <w:pPr>
      <w:spacing w:line="380" w:lineRule="exact"/>
    </w:pPr>
    <w:rPr>
      <w:rFonts w:ascii="Times New Roman" w:hAnsi="Times New Roman" w:cs="Times New Roman"/>
      <w:sz w:val="24"/>
      <w:szCs w:val="24"/>
    </w:rPr>
  </w:style>
  <w:style w:type="paragraph" w:styleId="6">
    <w:name w:val="Body Text Indent"/>
    <w:basedOn w:val="1"/>
    <w:qFormat/>
    <w:uiPriority w:val="99"/>
    <w:pPr>
      <w:spacing w:line="720" w:lineRule="exact"/>
      <w:ind w:firstLine="601"/>
    </w:pPr>
    <w:rPr>
      <w:rFonts w:ascii="宋体" w:hAnsi="宋体" w:cs="宋体"/>
      <w:sz w:val="24"/>
      <w:szCs w:val="24"/>
    </w:rPr>
  </w:style>
  <w:style w:type="paragraph" w:styleId="7">
    <w:name w:val="Plain Text"/>
    <w:basedOn w:val="1"/>
    <w:qFormat/>
    <w:uiPriority w:val="99"/>
    <w:rPr>
      <w:rFonts w:ascii="宋体" w:hAnsi="Times New Roman" w:cs="宋体"/>
    </w:rPr>
  </w:style>
  <w:style w:type="paragraph" w:styleId="8">
    <w:name w:val="Date"/>
    <w:basedOn w:val="1"/>
    <w:next w:val="1"/>
    <w:qFormat/>
    <w:uiPriority w:val="99"/>
    <w:rPr>
      <w:rFonts w:ascii="Times New Roman" w:hAnsi="Times New Roman" w:cs="Times New Roman"/>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left" w:pos="1050"/>
        <w:tab w:val="right" w:leader="dot" w:pos="9171"/>
      </w:tabs>
      <w:spacing w:line="560" w:lineRule="exact"/>
      <w:jc w:val="left"/>
    </w:pPr>
    <w:rPr>
      <w:rFonts w:ascii="宋体" w:hAnsi="宋体"/>
      <w:b/>
    </w:rPr>
  </w:style>
  <w:style w:type="paragraph" w:styleId="12">
    <w:name w:val="index heading"/>
    <w:basedOn w:val="1"/>
    <w:next w:val="13"/>
    <w:semiHidden/>
    <w:qFormat/>
    <w:uiPriority w:val="99"/>
    <w:rPr>
      <w:rFonts w:ascii="Times New Roman" w:hAnsi="Times New Roman" w:cs="Times New Roman"/>
    </w:rPr>
  </w:style>
  <w:style w:type="paragraph" w:styleId="13">
    <w:name w:val="index 1"/>
    <w:basedOn w:val="1"/>
    <w:next w:val="1"/>
    <w:semiHidden/>
    <w:qFormat/>
    <w:uiPriority w:val="99"/>
  </w:style>
  <w:style w:type="paragraph" w:styleId="14">
    <w:name w:val="Normal (Web)"/>
    <w:basedOn w:val="1"/>
    <w:qFormat/>
    <w:uiPriority w:val="99"/>
    <w:pPr>
      <w:spacing w:beforeAutospacing="1" w:afterAutospacing="1"/>
      <w:jc w:val="left"/>
    </w:pPr>
    <w:rPr>
      <w:kern w:val="0"/>
      <w:sz w:val="24"/>
      <w:szCs w:val="24"/>
    </w:rPr>
  </w:style>
  <w:style w:type="character" w:styleId="17">
    <w:name w:val="Strong"/>
    <w:qFormat/>
    <w:uiPriority w:val="99"/>
    <w:rPr>
      <w:b/>
      <w:bCs/>
    </w:rPr>
  </w:style>
  <w:style w:type="paragraph" w:customStyle="1" w:styleId="18">
    <w:name w:val="Fließtext"/>
    <w:basedOn w:val="1"/>
    <w:qFormat/>
    <w:uiPriority w:val="99"/>
    <w:pPr>
      <w:overflowPunct w:val="0"/>
      <w:autoSpaceDE w:val="0"/>
      <w:autoSpaceDN w:val="0"/>
      <w:adjustRightInd w:val="0"/>
      <w:textAlignment w:val="baseline"/>
    </w:pPr>
    <w:rPr>
      <w:rFonts w:ascii="Times New Roman" w:hAnsi="Times New Roman" w:cs="Times New Roman"/>
      <w:kern w:val="28"/>
    </w:rPr>
  </w:style>
  <w:style w:type="paragraph" w:customStyle="1" w:styleId="19">
    <w:name w:val="表格文字"/>
    <w:basedOn w:val="1"/>
    <w:next w:val="5"/>
    <w:qFormat/>
    <w:uiPriority w:val="0"/>
    <w:pPr>
      <w:spacing w:line="420" w:lineRule="atLeast"/>
      <w:jc w:val="left"/>
    </w:pPr>
  </w:style>
  <w:style w:type="paragraph" w:customStyle="1" w:styleId="20">
    <w:name w:val="样式3"/>
    <w:basedOn w:val="7"/>
    <w:qFormat/>
    <w:uiPriority w:val="99"/>
    <w:pPr>
      <w:spacing w:line="240" w:lineRule="atLeast"/>
      <w:outlineLvl w:val="0"/>
    </w:pPr>
    <w:rPr>
      <w:sz w:val="28"/>
      <w:szCs w:val="28"/>
    </w:rPr>
  </w:style>
  <w:style w:type="paragraph" w:customStyle="1" w:styleId="21">
    <w:name w:val="标3"/>
    <w:basedOn w:val="1"/>
    <w:qFormat/>
    <w:uiPriority w:val="99"/>
    <w:pPr>
      <w:tabs>
        <w:tab w:val="left" w:pos="1740"/>
      </w:tabs>
      <w:adjustRightInd w:val="0"/>
      <w:snapToGrid w:val="0"/>
      <w:spacing w:before="50"/>
      <w:ind w:left="1740" w:hanging="420"/>
      <w:outlineLvl w:val="2"/>
    </w:pPr>
    <w:rPr>
      <w:rFonts w:ascii="Arial Narrow" w:hAnsi="Arial Narrow" w:eastAsia="仿宋_GB2312" w:cs="Arial Narrow"/>
      <w:sz w:val="28"/>
      <w:szCs w:val="28"/>
    </w:rPr>
  </w:style>
  <w:style w:type="paragraph" w:customStyle="1" w:styleId="22">
    <w:name w:val="ptdl"/>
    <w:basedOn w:val="1"/>
    <w:qFormat/>
    <w:uiPriority w:val="99"/>
    <w:pPr>
      <w:spacing w:after="156"/>
      <w:ind w:firstLine="480"/>
    </w:pPr>
    <w:rPr>
      <w:rFonts w:ascii="Times New Roman" w:hAnsi="Times New Roman" w:cs="Times New Roman"/>
      <w:sz w:val="24"/>
      <w:szCs w:val="24"/>
    </w:rPr>
  </w:style>
  <w:style w:type="paragraph" w:customStyle="1" w:styleId="2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3846</Words>
  <Characters>3943</Characters>
  <Lines>0</Lines>
  <Paragraphs>0</Paragraphs>
  <TotalTime>0</TotalTime>
  <ScaleCrop>false</ScaleCrop>
  <LinksUpToDate>false</LinksUpToDate>
  <CharactersWithSpaces>5237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2021-05-19T04:12:00Z</dcterms:created>
  <dc:creator>Administrator</dc:creator>
  <cp:lastModifiedBy>Scrat丶</cp:lastModifiedBy>
  <cp:lastPrinted>2024-12-25T01:40:00Z</cp:lastPrinted>
  <dcterms:modified xsi:type="dcterms:W3CDTF">2025-03-13T01:27:02Z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A2F4CB2AAFC549A6AE0BE6A316073D86</vt:lpwstr>
  </property>
  <property fmtid="{D5CDD505-2E9C-101B-9397-08002B2CF9AE}" pid="4" name="KSOTemplateDocerSaveRecord">
    <vt:lpwstr>eyJoZGlkIjoiMjBiYTc5ZmIyZmU2YzUwNjUzYjY4M2M2MmFlNzcyODIiLCJ1c2VySWQiOiI2MDY0MjAyMDAifQ==</vt:lpwstr>
  </property>
</Properties>
</file>